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3845" w14:textId="dbe3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20 декабря 2012 года № 11/1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7 ноября 2013 года № 21/1. Зарегистрировано Департаментом юстиции Акмолинской области 19 ноября 2013 года № 3882. Утратило силу в связи с истечением срока применения - (письмо Аршалынского районного маслихата Акмолинской области от 21 января 2014 года № 267)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Аршалынского районного маслихата Акмолинской области от 21.01.2014 № 267).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«О районном бюджете на 2013-2015 годы» от 20 декабря 2012 года № 11/1 (зарегистрировано в Реестре государственной регистрации нормативных правовых актов № 3590, опубликовано 15 января 2013 года в районной газете «Аршалы айнасы», 15 января 2013 года в районной газете «Вперед»)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2 744 586,7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569 320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18 531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36 741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2 119 994,7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2 818 582,5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11 568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6 607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-85 563,8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85 563,8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восемь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Б.Бектемиров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К.Караулов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21/1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11/1    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709"/>
        <w:gridCol w:w="586"/>
        <w:gridCol w:w="9022"/>
        <w:gridCol w:w="263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2744586,7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188784,8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188784,8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327331,8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270116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16515,8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21182,9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9172,9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5820,5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5820,5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4532,2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2183,2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7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3553,3</w:t>
            </w:r>
          </w:p>
        </w:tc>
      </w:tr>
      <w:tr>
        <w:trPr>
          <w:trHeight w:val="7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3553,3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10445,5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10445,5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36741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36741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2119994,7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2119994,7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2119994,7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640"/>
        <w:gridCol w:w="599"/>
        <w:gridCol w:w="9118"/>
        <w:gridCol w:w="254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2818582,5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213326,5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15343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60048,1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55139,2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4855,4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53,5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118502,8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112614,5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5888,3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18982,6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5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405,2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1260,4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4387,4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4387,4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2141,9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2245,5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5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1584832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1575253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6869,9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1082899,2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40936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90,1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124714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12509,1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88496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199876,7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66351,1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12869,9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12869,9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53481,2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16457,4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14679,5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618,6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893,7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559,7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655,6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3649,8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4343,9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453903,9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16310,4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3235,4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11881,1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671,1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424142,4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34639,1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361258,6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6244,7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132107,6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105086,6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6832,6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64864,1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27247,4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4338,5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19105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</w:t>
            </w:r>
          </w:p>
        </w:tc>
      </w:tr>
      <w:tr>
        <w:trPr>
          <w:trHeight w:val="48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57077,2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5943,2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4943,2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37001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30338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24890,2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6911,2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6911,2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226587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215736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105536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35678,1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8930,1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7110,1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18780,5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18780,5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18780,5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-85563,8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+85563,8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9507,5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9507,5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9507,5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2900,5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76896,3</w:t>
            </w:r>
          </w:p>
        </w:tc>
      </w:tr>
    </w:tbl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21/1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11/1     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в городе, города районного значения, поселка, села, сельского округа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764"/>
        <w:gridCol w:w="832"/>
        <w:gridCol w:w="7872"/>
        <w:gridCol w:w="1945"/>
        <w:gridCol w:w="174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п.Аршалы</w:t>
            </w:r>
          </w:p>
        </w:tc>
      </w:tr>
      <w:tr>
        <w:trPr>
          <w:trHeight w:val="1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118502,8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14295,0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118502,8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14295,0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112614,5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5888,3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3906,0</w:t>
            </w:r>
          </w:p>
        </w:tc>
      </w:tr>
      <w:tr>
        <w:trPr>
          <w:trHeight w:val="7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16310,4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16310,4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5818,0</w:t>
            </w:r>
          </w:p>
        </w:tc>
      </w:tr>
      <w:tr>
        <w:trPr>
          <w:trHeight w:val="5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5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1212,0</w:t>
            </w:r>
          </w:p>
        </w:tc>
      </w:tr>
      <w:tr>
        <w:trPr>
          <w:trHeight w:val="7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7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2095,0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5207,0</w:t>
            </w:r>
          </w:p>
        </w:tc>
      </w:tr>
      <w:tr>
        <w:trPr>
          <w:trHeight w:val="2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21455,0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5207,0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179989,1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6"/>
        <w:gridCol w:w="2230"/>
        <w:gridCol w:w="2015"/>
        <w:gridCol w:w="2468"/>
        <w:gridCol w:w="2640"/>
        <w:gridCol w:w="2361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Анарский сельский округ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Арнасайский аульный округ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Берсуатский сельский округ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Волгодоновский сельский округ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 сельский округ</w:t>
            </w:r>
          </w:p>
        </w:tc>
      </w:tr>
      <w:tr>
        <w:trPr>
          <w:trHeight w:val="255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9565,3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9565,3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9368,0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10169,0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197,3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1922,0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1922,0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1922,0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15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9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27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14517,0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9303,0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10844,0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12637,7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5"/>
        <w:gridCol w:w="2090"/>
        <w:gridCol w:w="2255"/>
        <w:gridCol w:w="2796"/>
        <w:gridCol w:w="2091"/>
        <w:gridCol w:w="257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Турген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Жибек жолы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Ижевский сельский округ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Булаксайский аульный округ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Сарабинский сельский округ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</w:tr>
      <w:tr>
        <w:trPr>
          <w:trHeight w:val="255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9496,6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8483,9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9496,6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8483,9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9196,6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8483,9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1369,3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1369,3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1369,3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45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15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27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18506,0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12371,6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10533,6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