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c53f" w14:textId="137c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20 декабря 2012 года № 11/1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20 августа 2013 года № 18/1. Зарегистрировано Департаментом юстиции Акмолинской области 12 сентября 2013 года № 3802. Утратило силу в связи с истечением срока применения - (письмо Аршалынского районного маслихата Акмолинской области от 21 января 2014 года № 267)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21.01.2014 № 267).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2013-2015 годы» от 20 декабря 2012 года № 11/1 (зарегистрировано в Реестре государственной регистрации нормативных правовых актов № 3590, опубликовано 15 января 2013 года в районной газете «Аршалы айнасы», 15 января 2013 года в районной газете «Вперед»)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– 2 745 035,7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568 363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36 941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2 120 443,7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2 819 031,5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11 568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-85 563,8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85 563,8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Утвердить резерв местного исполнительного органа на 2013 год в сумме 1 036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К.Караулов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2013 года № 18/1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11/1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03"/>
        <w:gridCol w:w="667"/>
        <w:gridCol w:w="9478"/>
        <w:gridCol w:w="218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2745035,7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568363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331375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3333,3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3333,3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 закрепленного за государственными учреждениями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2120443,7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2120443,7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2120443,7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61"/>
        <w:gridCol w:w="620"/>
        <w:gridCol w:w="9489"/>
        <w:gridCol w:w="218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2819031,5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212131,3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53868,6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4855,4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119019,3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113384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5635,3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4387,4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4387,4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2245,4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1587703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1581453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7369,9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1088599,2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40936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124714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12509,1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88496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199876,7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66245,9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12902,9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12902,9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53343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893,7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579,6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3660,2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4584,5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453388,4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15847,4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3235,4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424161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361259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131137,3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103521,3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64159,8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26684,5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57177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24847,6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6868,6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6868,6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226041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215736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105536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36531,1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8747,1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6927,1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-85563,8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+85563,8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73995,8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2013 года № 18/1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11/1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 города районного значения, поселка, аула (села), аульного (сельского) округа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681"/>
        <w:gridCol w:w="810"/>
        <w:gridCol w:w="7762"/>
        <w:gridCol w:w="2037"/>
        <w:gridCol w:w="1888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п.Арша лы</w:t>
            </w:r>
          </w:p>
        </w:tc>
      </w:tr>
      <w:tr>
        <w:trPr>
          <w:trHeight w:val="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119019,3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14390,0</w:t>
            </w:r>
          </w:p>
        </w:tc>
      </w:tr>
      <w:tr>
        <w:trPr>
          <w:trHeight w:val="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119019,3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14390,0</w:t>
            </w:r>
          </w:p>
        </w:tc>
      </w:tr>
      <w:tr>
        <w:trPr>
          <w:trHeight w:val="4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113384,0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13990,0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5635,3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2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179529,6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9"/>
        <w:gridCol w:w="2161"/>
        <w:gridCol w:w="1945"/>
        <w:gridCol w:w="2357"/>
        <w:gridCol w:w="2140"/>
        <w:gridCol w:w="298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Арнасайский аульный округ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25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9391,3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10768,0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9391,3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10768,0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9194,0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10468,0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1898,0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1898,0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1898,0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51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165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12418,7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1"/>
        <w:gridCol w:w="1895"/>
        <w:gridCol w:w="1809"/>
        <w:gridCol w:w="2695"/>
        <w:gridCol w:w="2285"/>
        <w:gridCol w:w="280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255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7887,0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105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135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27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10080,0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10533,6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