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36ec" w14:textId="cb53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городу Степногорску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18 апреля 2013 года № А-4/164. Зарегистрировано Департаментом юстиции Акмолинской области 30 апреля 2013 года № 3713.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заключения товарищества с ограниченной ответственностью "Научно-производственный центр зернового хозяйства имени А.И.Бараева" от 13 марта 2013 года № 177,  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городу Степногорску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Кумпекеева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города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А-4/164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 по городу Степногорску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931"/>
        <w:gridCol w:w="3608"/>
        <w:gridCol w:w="3193"/>
      </w:tblGrid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субсидируемых приоритетных сельскохозяйственных культур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23 мая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26 мая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по 30 мая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мая по 4 июня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по 30 мая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25 мая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на открытом грунте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14 июня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июня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25 мая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(ранневесенний посев)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апреля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мая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(весенний посев)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по 12 мая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