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27c8" w14:textId="dc52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13 декабря 2012 года № 5С-12/2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февраля 2013 года № 5С-13/2. Зарегистрировано Департаментом юстиции Акмолинской области 20 марта 2013 года № 3683. Утратило силу в связи с истечением срока применения - (письмо Степногорского городского маслихата Акмолинской области от 6 января 2014 года № 05-03ш/04)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Степногорского городского маслихата Акмолинской области от 06.01.2014 № 05-03ш/04).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февраля 2013 года № 5С-10-2 «О внесении изменений в решение Акмолинского областного маслихата от 7 декабря 2012 года № 5С-8-2 «Об областном бюджете на 2013-2015 годы»,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2013-2015 годы» от 13 декабря 2012 года № 5С-12/2 (зарегистрировано в Реестре государственной регистрации нормативных правовых актов № 3582, опубликовано 10 января 2013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5 711 807,3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2 597 617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3 069 248,3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5 709 645,5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378 167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2161,8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2161,8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-378 167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378 167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города на 2013 год в сумме – 5 000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В.Козейчук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Степногорского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5С-12/2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402"/>
        <w:gridCol w:w="595"/>
        <w:gridCol w:w="9918"/>
        <w:gridCol w:w="242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5711807,3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2597617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3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394615</w:t>
            </w:r>
          </w:p>
        </w:tc>
      </w:tr>
      <w:tr>
        <w:trPr>
          <w:trHeight w:val="9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263239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30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462100</w:t>
            </w:r>
          </w:p>
        </w:tc>
      </w:tr>
      <w:tr>
        <w:trPr>
          <w:trHeight w:val="5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8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24942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3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28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36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3069248,3</w:t>
            </w:r>
          </w:p>
        </w:tc>
      </w:tr>
      <w:tr>
        <w:trPr>
          <w:trHeight w:val="36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3069248,3</w:t>
            </w:r>
          </w:p>
        </w:tc>
      </w:tr>
      <w:tr>
        <w:trPr>
          <w:trHeight w:val="34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3069248,3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776"/>
        <w:gridCol w:w="23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5709645,5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168340,8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71938,2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68012,2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2066792,5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2063725,5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1467658,5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316121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154119,9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154119,9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13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2848522,4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2752872,4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2665693,4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220397,8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176501,8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120319,8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22457,6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9584,1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12873,5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150609,9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145609,9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39078,6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615,2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22901,4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16266,4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-378167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Степногорского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7779"/>
        <w:gridCol w:w="2596"/>
      </w:tblGrid>
      <w:tr>
        <w:trPr>
          <w:trHeight w:val="84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центра реабилитации детей-инвалидов города Степногорска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1110" w:hRule="atLeast"/>
        </w:trPr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организаций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</w:t>
            </w:r>
          </w:p>
        </w:tc>
      </w:tr>
      <w:tr>
        <w:trPr>
          <w:trHeight w:val="810" w:hRule="atLeast"/>
        </w:trPr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50208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(1 очередь) города Степногорска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263098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771560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по проекту реконструкции систем водоснабжения и водоотведения (2-3 очередь) города Степногорска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42864,4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9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810" w:hRule="atLeast"/>
        </w:trPr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дороги "Город Степногорск - промышленная зона"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автомобильных дорог поселков Аксу, Бестобе, Заводской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735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Карабулак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сельских округов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645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Бестобе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сельских округов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645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Шантобе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сельских округов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645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Аксу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сельских округов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645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Заводской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сельских округов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3060625,3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Степногорского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 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40"/>
        <w:gridCol w:w="624"/>
        <w:gridCol w:w="9373"/>
        <w:gridCol w:w="260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2756021,2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2753859,4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2752872,4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2752872,4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2665693,4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5С-13/2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Степногорского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  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аула (села), аульного (сельского)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255"/>
        <w:gridCol w:w="1854"/>
        <w:gridCol w:w="1419"/>
        <w:gridCol w:w="1840"/>
        <w:gridCol w:w="1735"/>
        <w:gridCol w:w="1780"/>
        <w:gridCol w:w="1329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тысяч тенге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