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3f7" w14:textId="ae2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26 апреля 2013 года № А-4/890. Зарегистрировано Департаментом юстиции Акмолинской области 4 мая 2013 года № 3718. Утратило силу постановлением акимата города Кокшетау Акмолинской области от 31 января 2014 года № А-1/207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31.01.2014 № А-1/207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заключения товарищества с ограниченной ответственностью "Научно-производственный центр зернового хозяйства им. А.И.Бараева" от 12 апреля 2013 года № 253,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30 апреля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Батырханов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А-4/890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713"/>
        <w:gridCol w:w="4494"/>
        <w:gridCol w:w="2812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27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мая по 30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рожь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мая по 16 мая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23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 (кострец, люцерна, житняк, эспарцет)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апреля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 (кострец, люцерна, житняк, эспарцет)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13 мая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