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507c" w14:textId="08f5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декабря 2013 года № 5С-19-2. Зарегистрировано Департаментом юстиции Акмолинской области 6 декабря 2013 года № 3902.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внесении изменений в Закон Республики Казахстан «О республиканском бюджете на 2013-2015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2013 года № 1295 «О внесении изменений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«Об областном бюджете на 2013-2015 годы»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123 449 058,0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13 373 698,7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877 790,7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109 195 842,6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124 663 515,6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1 754 039,8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2 365 386,0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611 346,2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-818,0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-2 967 679,4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2 967 679,4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Д.Адильбеков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Акмолинской области»          Б.Малгаждаров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№ 5С-19-2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668"/>
        <w:gridCol w:w="8944"/>
        <w:gridCol w:w="28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123 449 058,0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13 373 698,7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51 993,8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20 827,8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9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109 195 842,6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107 311 050,0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107 311 050,0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1"/>
        <w:gridCol w:w="666"/>
        <w:gridCol w:w="895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124 663 515,6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1 117 524,9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664 527,5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504 826,9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52 270,3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39 553,3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117 192,0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1 221,9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128 268,5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125 129,1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3 139,4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109 870,2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81 176,1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9 493,6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15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5 613 784,0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5 240 840,5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4 803 956,9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266 608,3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16 661,9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372 943,5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140 969,1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231 974,4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18 336 963,2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137 776,7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137 776,7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11 654 202,6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729 503,3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59 846,0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587 194,6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4 769 782,5</w:t>
            </w:r>
          </w:p>
        </w:tc>
      </w:tr>
      <w:tr>
        <w:trPr>
          <w:trHeight w:val="14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2 049 517,0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17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13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26 942,3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467 537,5</w:t>
            </w:r>
          </w:p>
        </w:tc>
      </w:tr>
      <w:tr>
        <w:trPr>
          <w:trHeight w:val="18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126 355,4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511 678,9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1 052 390,7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5 212 248,5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5 202 490,5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1 136 177,4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926 566,4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23 175 809,5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21 572 189,6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22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176 239,5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3 198 180,0</w:t>
            </w:r>
          </w:p>
        </w:tc>
      </w:tr>
      <w:tr>
        <w:trPr>
          <w:trHeight w:val="16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2 395 243,5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345 316,0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187 545,0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482 580,0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579 162,0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1 638 631,7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1 042 109,0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8 595 484,5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1 603 619,9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1 603 619,9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2 988 838,8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1 542 701,6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80 613,7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440 967,1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177 769,0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418 322,4</w:t>
            </w:r>
          </w:p>
        </w:tc>
      </w:tr>
      <w:tr>
        <w:trPr>
          <w:trHeight w:val="16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262 300,7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76 072,7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1 417 033,1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1 374 864,8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28 904,1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23 690,1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16 815 068,2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4 824,3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15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10 070 042,6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1 539 338,7</w:t>
            </w:r>
          </w:p>
        </w:tc>
      </w:tr>
      <w:tr>
        <w:trPr>
          <w:trHeight w:val="14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5 121 249,0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3 409 454,9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6 702 175,6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42 729,8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3 728,3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3 390 467,7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1 022 137,0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13 875,2</w:t>
            </w:r>
          </w:p>
        </w:tc>
      </w:tr>
      <w:tr>
        <w:trPr>
          <w:trHeight w:val="17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699 333,3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1 134 554,3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4 387 443,3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976 829,6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193 007,7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323 254,7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531 172,8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83 470,3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50 655,1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905 931,0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501 431,0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1 454 037,6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1 232 307,6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110 328,8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4 717 804,0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4 717 804,0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1 002 481,0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13 532 891,2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375 802,9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9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1 370 220,3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66 943,5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397 294,9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10 998 221,0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103 971,0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635 506,6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1 067 623,8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729 120,8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1 973 938,0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616 335,0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52 007,3</w:t>
            </w:r>
          </w:p>
        </w:tc>
      </w:tr>
      <w:tr>
        <w:trPr>
          <w:trHeight w:val="19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13 392,8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223 683,4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93 535,8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49 018,1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37 628,6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130 147,6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340 770,2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558 596,9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15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2 362 611,0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3 330 910,0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825 856,1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196 851,6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2 789 670,4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447 716,4</w:t>
            </w:r>
          </w:p>
        </w:tc>
      </w:tr>
      <w:tr>
        <w:trPr>
          <w:trHeight w:val="17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78 020,0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282 861,0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13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15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1 367 877,1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75 996,1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54 500,0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1 166 096,5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39 003,5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282 200,0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169 494,0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161 102,4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</w:p>
        </w:tc>
      </w:tr>
      <w:tr>
        <w:trPr>
          <w:trHeight w:val="11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537 172,0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6 014,9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420 609,7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1 754 039,8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610 131,9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-818,0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-2 967 679,4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2 967 679,4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№ 5С-19-2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1"/>
        <w:gridCol w:w="2929"/>
      </w:tblGrid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56 602 411,0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30 502 751,0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927 763,0</w:t>
            </w:r>
          </w:p>
        </w:tc>
      </w:tr>
      <w:tr>
        <w:trPr>
          <w:trHeight w:val="88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84 866,0</w:t>
            </w:r>
          </w:p>
        </w:tc>
      </w:tr>
      <w:tr>
        <w:trPr>
          <w:trHeight w:val="9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1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1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737 719,0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7 569 292,0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618 168,0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536 010,0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3 008 098,0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1 973 938,0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1 034 160,0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113 179,0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109 185,0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42 016,0</w:t>
            </w:r>
          </w:p>
        </w:tc>
      </w:tr>
      <w:tr>
        <w:trPr>
          <w:trHeight w:val="30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5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8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4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443 654,4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282 861,0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4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4 045 656,0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2 049 517,0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170 705,0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7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47 198,0</w:t>
            </w:r>
          </w:p>
        </w:tc>
      </w:tr>
      <w:tr>
        <w:trPr>
          <w:trHeight w:val="7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495 337,0</w:t>
            </w:r>
          </w:p>
        </w:tc>
      </w:tr>
      <w:tr>
        <w:trPr>
          <w:trHeight w:val="2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107 052,0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144 706,0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240 743,0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61 187,0</w:t>
            </w:r>
          </w:p>
        </w:tc>
      </w:tr>
      <w:tr>
        <w:trPr>
          <w:trHeight w:val="2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9 355 996,0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8 043 963,0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5 814 406,0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2 229 557,0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1 083 185,0</w:t>
            </w:r>
          </w:p>
        </w:tc>
      </w:tr>
      <w:tr>
        <w:trPr>
          <w:trHeight w:val="1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31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1 289 600,0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4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23 734 274,0</w:t>
            </w:r>
          </w:p>
        </w:tc>
      </w:tr>
      <w:tr>
        <w:trPr>
          <w:trHeight w:val="3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13 170 514,0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47 012,0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2 636 952,0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1 185 695,0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2 935 570,0</w:t>
            </w:r>
          </w:p>
        </w:tc>
      </w:tr>
      <w:tr>
        <w:trPr>
          <w:trHeight w:val="2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7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5 095 285,0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9 506 054,0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3 357 145,0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107 827,0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945 000,0</w:t>
            </w:r>
          </w:p>
        </w:tc>
      </w:tr>
      <w:tr>
        <w:trPr>
          <w:trHeight w:val="7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1 375 070,0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