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04abe" w14:textId="e204a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документов о прохождении подготовки, повышения квалификации и переподготовки кадров отрасли здравоохранения"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11 апреля 2013 года № А-3/151. Зарегистрировано Департаментом юстиции Акмолинской области 13 мая 2013 года № 3731. Утратило силу постановлением акимата Акмолинской области от 3 июня 2013 года № А-5/225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Акмолинской области от 03.06.2013 № А-5/225.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документов о прохождении подготовки, повышения квалификации и переподготовки кадров отрасли здравоохранения».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К.Айтмухаметов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Акмолинской области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 апреля 2013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А-3/151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«Выдача документов о прохождении подготовки, повышения квалификации и переподготовки кадров отрасли здравоохранения»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«Выдача документов о прохождении подготовки, повышения квалификации и переподготовки кадров отрасли здравоохранения»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получатели государственной услуги – физические лица, закончившие обучение и прошедшие итоговую аттестацию в организации образования в области здравоохранения, реализующей программы технического и профессионального, послесреднего и дополнительного профессионального образования (далее - организация);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структурно-функциональные единицы – участвующие в процессе оказания государственной услуги (ответственные лица организации, информационные системы или их подсистемы) (далее - СФЕ).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в организациях образования в области здравоохранения, реализующей программы технического и профессионального, послесреднего и дополнительного профессионального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бесплатно, выдача дубликатов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оказывается платно по наличному и/или безналичному расчету согласно утвержденному прейскуранту цен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дубликат выдается при наличии платежного документа, подтверждающего сумму и дату оплаты.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Статей 175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«О здоровье народа и системе здравоохранения»;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«Об образовании»;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2007 года № 1310 «Об утверждении видов и форм документов об образовании государственного образца и Правил их выдачи».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11 ноября 2009 года № 691 «Об утверждении Правил повышения квалификации и переподготовки медицинских и фармацевтических кадров»;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документов о прохождении подготовки, повышения квалификации и переподготовки кадров отрасли здравоохранения»,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декабря 2012 года № 1575.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является выдача: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профессиональным учебным программам технического и профессионального, послесреднего образования - диплома;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программам дополнительного профессионального образования по окончании переподготовки - удостоверения, повышения квалификации – свидетельства.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образования, прошедшие специализированную аккредитацию в аккредитационных органах, внесенных в реестр аккредитационных органов, аккредитованных организаций образования и образовательных учебных программ, могут выдавать гражданам документы об образовании собственного образца по аккредитованным образовательным учебным программам (специальностям).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о переподготовке, повышении квалификации выдаются по форме, установленной в Правилах повышения квалификации и переподготовки медицинских и фармацевтических кадров,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11 ноября 2009 года № 691.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о переподготовке, повышении квалификации подписываются первым руководителем организации или его заместителем и скрепляются печатью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Участие других заинтересованных государственных органов для оказания государственной услуги не требуется.</w:t>
      </w:r>
    </w:p>
    <w:bookmarkEnd w:id="6"/>
    <w:bookmarkStart w:name="z2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организации образования в области здравоохранения, реализующей программы технического и профессионального, послесреднего и дополнительного профессионального образования (далее - организация)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местонахождению организации либо ее филиала, в которых обучающийся проходил обучение. В местах предоставления государственной услуги имеются стенды с перечнем необходимых документов и образцами их заполнения, информация о порядке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здании, которое оборудовано входом с пандусом, предназначенным для доступа людей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с 10:00 до 17:00 часов, с перерывом на обед в соответствии с правилами внутреннего распорядка организации, кроме выходных и праздничных дней, без предварительной записи,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 не должны превышать 15 (пятнадцать) рабочих дней со дня принятия решения итоговой аттестационной комиссии (квалификационной комиссии) или руководителя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 физическому лицу выдается в торжественной обстановке лично.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возможности личного получения документа, он выдается другому лицу по доверенности, оформленной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Документ, подтверждающий освоение соответствующей образовательной программы, выдается получателю государственной услуги нарочно.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Дубликаты документов и приложения к ним выдаются вместо утраченных документов. Основанием для выдачи дубликата является заявление получателя государственной услуги, утерявшего документ, на имя руководителя организации, в котором излагаются обстоятельства его утраты.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 о выдаче дубликата документа принимается руководителем организации или лицом, его заменяющим, после размещения гражданином информации об утере документа в периодическом печатном издании.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Дубликат документа выдается не позднее одного месяца со дня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Дубликат документа выдается на фамилию, имя, отчество, на которые был выдан подлинник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Дубликаты документов выдаются на бланках образца, действующего на момент принятия решения о выдаче дубликата, и подписываются руководителем организации и его заместителем по учебной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выдаваемом бланке документа в правом верхнем углу проставляется штамп «Дубликат взамен подлинника № ______».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и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либо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в учебную часть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учебной части осуществляет регистрацию заявления, выдает потребителю (законному представителю) расписку и передает руководителю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организации ознакамливается с документами, определяет ответственного исполнителя, налагает резолюцию и направляет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оформляет документ или дубликат документа либо мотивированный ответ о приостановлении в выдаче документа или дубликата документа,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и направляет руководителю организации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организации подписывает документ или дубликат документа либо мотивированный ответ о приостановлении в выдаче документа или дубликата документа,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и направляет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выдает документ или дубликат документа либо мотивированный ответ о приостановлении в выдаче документа или дубликата документа,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потребителю (законному представителю) при личном посещении нарочно.</w:t>
      </w:r>
    </w:p>
    <w:bookmarkEnd w:id="8"/>
    <w:bookmarkStart w:name="z5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9"/>
    <w:bookmarkStart w:name="z5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получения документа о прохождении подготовки, повышения квалификации и переподготовки кадров физические лица должны предъявить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удостоверение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обходной лист или иной документ, подтверждающий отсутствие задолженности обучающегося перед организацией.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Основанием для приостановления предоставления государственной услуги является финансовая или иная задолженность обучающегося перед организацией.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финансовой или иной задолженности, получателю государственной услуги выдается документ, указанный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сдаче всех необходимых документов для получения государственной услуги получателю государственной услуги выдается расписка о получении всех документов, в которой содержатся: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номер и дата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вид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количество названий и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дата (время) и место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фамилия, имя, отчество представителя организации образования,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Доставка результата оказания государственной услуги осуществляется при личном посещении получателя государственной услуги (законного представителя).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изложено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Схемы, отражающие взаимосвязь между логической последовательностью административных действий в процессе оказания государственной услуги и СФЕ, изложены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7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государственную услугу.</w:t>
      </w:r>
    </w:p>
    <w:bookmarkEnd w:id="11"/>
    <w:bookmarkStart w:name="z7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Ответственными лицами за оказание государственной услуги являются руководитель и ответственный исполнитель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нарушения требований настоящего регламента при оказании государственной услуги руководитель и ответственный исполнитель организации образования несут ответственность в соответствии с законодательными актами Республики Казахстан.</w:t>
      </w:r>
    </w:p>
    <w:bookmarkEnd w:id="12"/>
    <w:bookmarkStart w:name="z7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документов о прохождении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подготовки, повышения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переподготовки кадров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отрасли здравоохранения»     </w:t>
      </w:r>
    </w:p>
    <w:bookmarkEnd w:id="13"/>
    <w:bookmarkStart w:name="z7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 образования в области здравоохранения по оказанию государственной услуги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4670"/>
        <w:gridCol w:w="3709"/>
        <w:gridCol w:w="4397"/>
      </w:tblGrid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«Кокшетауский медицинский колледж» при управлении здравоохранения Акмолинской области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020000, Акмолинская область, город Кокшетау, улица Глинина, 54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Телефон/факс 8 (7162) 31 56 21 31 56 20</w:t>
            </w:r>
          </w:p>
        </w:tc>
      </w:tr>
    </w:tbl>
    <w:bookmarkStart w:name="z7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документов о прохождении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подготовки, повышения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переподготовки кадров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отрасли здравоохранения»    </w:t>
      </w:r>
    </w:p>
    <w:bookmarkEnd w:id="15"/>
    <w:bookmarkStart w:name="z7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 действий (процедур)</w:t>
      </w:r>
    </w:p>
    <w:bookmarkEnd w:id="16"/>
    <w:bookmarkStart w:name="z7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6"/>
        <w:gridCol w:w="2972"/>
        <w:gridCol w:w="2567"/>
        <w:gridCol w:w="4015"/>
      </w:tblGrid>
      <w:tr>
        <w:trPr>
          <w:trHeight w:val="405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25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организации образования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</w:tr>
      <w:tr>
        <w:trPr>
          <w:trHeight w:val="45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 регистрация заявления, выдача получателю (законному представителю) расписки о приеме документов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документами, определение ответственного исполнителя и наложение резолюции на заявление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представленных документов. Подготовка документа об образовании или дубликата либо мотивированного ответа о приостановлении в выдаче документа об образовании или дубликата документа об образовании, передает руководителю организации для подписания</w:t>
            </w:r>
          </w:p>
        </w:tc>
      </w:tr>
      <w:tr>
        <w:trPr>
          <w:trHeight w:val="1035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 об образовании или дубликата либо мотивированного ответа в приостановлении в выдаче документа об образовании или дубликата документа об образовании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оказания государственной услуги получателю (законному представителю) при личном посещении нарочно</w:t>
            </w:r>
          </w:p>
        </w:tc>
      </w:tr>
      <w:tr>
        <w:trPr>
          <w:trHeight w:val="210" w:hRule="atLeast"/>
        </w:trPr>
        <w:tc>
          <w:tcPr>
            <w:tcW w:w="4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15 рабочих дней</w:t>
            </w:r>
          </w:p>
        </w:tc>
      </w:tr>
    </w:tbl>
    <w:bookmarkStart w:name="z7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6"/>
        <w:gridCol w:w="3328"/>
        <w:gridCol w:w="2561"/>
        <w:gridCol w:w="3785"/>
      </w:tblGrid>
      <w:tr>
        <w:trPr>
          <w:trHeight w:val="405" w:hRule="atLeast"/>
        </w:trPr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25" w:hRule="atLeast"/>
        </w:trPr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организации образования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</w:tr>
      <w:tr>
        <w:trPr>
          <w:trHeight w:val="450" w:hRule="atLeast"/>
        </w:trPr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 регистрация заявления, выдача получателю (законному представителю) расписки о приеме документов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документами, определение ответственного исполнителя и наложение резолюции на заявление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представленных документов. Подготовка документа об образовании или дубликата документа об образовании либо мотивированного ответа о приостановлении в выдаче документа об образовании или дубликата документа об образовании, передает руководителю организации для подписания</w:t>
            </w:r>
          </w:p>
        </w:tc>
      </w:tr>
      <w:tr>
        <w:trPr>
          <w:trHeight w:val="1035" w:hRule="atLeast"/>
        </w:trPr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 об образовании или дубликата документа об образовании либо мотивированного ответа о приостановлении в выдаче документа об образовании или дубликата документа об образовании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оказания государственной услуги получателю (законному представителю) при личном посещении нарочно</w:t>
            </w:r>
          </w:p>
        </w:tc>
      </w:tr>
      <w:tr>
        <w:trPr>
          <w:trHeight w:val="210" w:hRule="atLeast"/>
        </w:trPr>
        <w:tc>
          <w:tcPr>
            <w:tcW w:w="3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15 рабочих дней</w:t>
            </w:r>
          </w:p>
        </w:tc>
      </w:tr>
    </w:tbl>
    <w:bookmarkStart w:name="z7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1"/>
        <w:gridCol w:w="4415"/>
        <w:gridCol w:w="5834"/>
      </w:tblGrid>
      <w:tr>
        <w:trPr>
          <w:trHeight w:val="1140" w:hRule="atLeast"/>
        </w:trPr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организации образования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организации образования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</w:tr>
      <w:tr>
        <w:trPr>
          <w:trHeight w:val="2310" w:hRule="atLeast"/>
        </w:trPr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регистрация, выдача получателю (законному представителю) расписки о приеме документов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документами, определение ответственного исполнителя для оказания государственной услуги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подготовка уведомления об отказе</w:t>
            </w:r>
          </w:p>
        </w:tc>
      </w:tr>
      <w:tr>
        <w:trPr>
          <w:trHeight w:val="855" w:hRule="atLeast"/>
        </w:trPr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о приостановлении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о приостановлении получателю государственной услуги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документов о прохождении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подготовки, повышения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переподготовки кадров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отрасли здравоохранения»    </w:t>
      </w:r>
    </w:p>
    <w:bookmarkEnd w:id="20"/>
    <w:bookmarkStart w:name="z8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 отражающие взаимосвязь между логической последовательностью административных действий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87122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122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