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51a3" w14:textId="0605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30 ноября 2012 года № А-13/579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апреля 2013 года № А-3/136. Зарегистрировано Департаментом юстиции Акмолинской области 13 мая 2013 года № 3729.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2013 года "О внесении изменений и дополнений в некоторые законодательные акты Республики Казахстан по вопросам оптимизации и автоматизации социально значимых государственных услуг"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30 ноября 2012 года № А-13/579 (зарегистрировано в Реестре государственной регистрации нормативных правовых актов № 3588, опубликовано 29 января 2013 года в газетах "Арқа ажары" и "Акмолинская правда")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пункте 1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постановления распространяется на правоотношения, возникшие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К.Айтмухаметов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