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07d73" w14:textId="e707d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"Выдача свидетельства на право временного вывоза культурных ценностей"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21 февраля 2013 года № А-2/83. Зарегистрировано Департаментом юстиции Акмолинской области 3 апреля 2013 года № 3697. Утратило силу постановлением акимата Акмолинской области от 3 июня 2013 года № А-5/225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Акмолинской области от 03.06.2013 № А-5/225.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"Об информатизации"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"Выдача свидетельства на право временного вывоза культурных ценностей".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государственной услуги "Выдача заключения о наличии культурной ценности у вывозимого и ввозимого предмета" от 10 августа 2012 года № А-9/393 (зарегистрировано в Реестре государственной регистрации нормативных правовых актов № 3436, опубликовано 25 августа 2012 года в газетах "Арқа Ажары" и "Акмолинская правда").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Акмолинской области А.Кайнарбекова.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Акмолинской области                   К.Айтмухаметов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транспорта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А.Жумагалиев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февраля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А-2/83 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 "Выдача свидетельства на право временного вывоза культурных ценностей"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"Выдача свидетельства на право временного вывоза культурных ценностей" (далее - Услуга) оказывается государственным учреждением "Управление культуры Акмолинской области" (далее – услугодатель), а также через веб-портал "электронного правительства" www.e.gov.kz или веб-портал "Е-лицензирование" www.elicense.kz (далее -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свидетельства на право временного вывоза культурных ценностей",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декабря 2012 года № 1614 (далее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веб–портал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–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веб - портал "Е - лицензирование" -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 (далее – ИС ГБД «Е – лицензирование);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шлюз "электронного правительства" – информационная система, предназначенная для интеграции информационных систем "электронного правительства"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база данных "Физические лица"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база данных "Юридические лица" -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потребитель – физическое или юридическое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бизнес–идентификационный номер, уникальный номер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–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пользователь – субъект (потребитель, услугодатель),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электронный документ - документ, в котором информация представлена в электронно–цифровой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структурно–функциональные единицы (далее - СФЕ) перечень структурных подразделений государственных органов, учреждений или иных организаций, информационные системы, которые участвуют в процессе оказания услуги;</w:t>
      </w:r>
    </w:p>
    <w:bookmarkEnd w:id="4"/>
    <w:bookmarkStart w:name="z2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 государственной услуги</w:t>
      </w:r>
    </w:p>
    <w:bookmarkEnd w:id="5"/>
    <w:bookmarkStart w:name="z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через ПЭП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своего регистрационного свидетельства ЭЦП, которое хранится в интернет-браузере компьютера получателя (осуществляется для незарегистрированных 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получателя регистрационного свидетельства ЭЦП, процесс ввода получателем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получателе через логин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услуги, указанной в настоящем Регламенте, вывод на экран формы запроса для оказания услуги и заполнение 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 подтверждением подлинности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получателя) в ИС ГБД "Е-лицензирование" и обработка запроса в ИС ГБД "Е–лицензирование";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услугодателем соответствия получателя квалификационным требованиям и основаниям для выдачи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8 - формирование сообщения об отказе в запрашиваемой услуге в связи с имеющимися нарушениями в данных 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получателем результата услуги (выдача на портале свидетельства на право временного вывоза культурных ценностей), сформированной ИС ГБД "Е-лицензирование".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услугодателя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ГБД "Е-лицензирование"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"Е-лицензирование"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"Е–лицензирование"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ШЭП в ГБД ФЛ/ГБД ЮЛ о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"Е-лицензирование" и обработка услуги в ИС ГБД "Е–лицензирование";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получателя квалификационным требованиям и основаниям для выдачи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8 - формирование сообщения об отказе в запрашиваемой услуге в связи с имеющимися нарушениями в данных 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получателем результата услуги (выдача на портале свидетельства на право временного вывоза культурных ценностей) сформированной ИС ГБД "Е-лицензирование".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действий по заполнению форм запроса для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ввод пользователем данных лица, которому выдается электронная лицензия (логина и пароля) для входа 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выбор услуги "Выдача разрешения";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заказ услуги с помощью кнопки "Заказать услугу online";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заполнение запроса: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ИИН/БИН выбирается автоматически, по результатам регистрации пользователя 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пользователь с помощью кнопки "отправить запрос" осуществляет переход на удостоверение (подписание)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выбор регистрационного свидетельства ЭЦП 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удостоверение (подписание) запроса – пользователь с помощью кнопки "подписать" осуществляет удостоверение (подписание) запроса ЭЦП, после чего запрос передается на обработку в ИС ГБД "Е-лицензирование" через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получение получателем сообщения о содержании в ИС ГБД "Е-лицензирование" информации запрашиваемой 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обработка запроса в ИС ГБД "Е-лицензирование":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 пользователя на экране дисплея выводится следующая информация: ИИН/БИН; номер запроса; тип услуги; статус запроса; срок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помощью кнопки "обновить статус" пользователю предоставляется возможность просмотреть результаты обработки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ответа из ИС ГБД "Е-лицензирование" появляется кнопка "просмотр результата".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После обработки запроса получателю предоставляется возможность просмотреть результаты обработки запроса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"просмотреть выходной документ" в истории получения услуг – результат запроса выводится на экран дисплея;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"сохранить" - результат запроса сохраняется на заданном получателем магнитном носителе в формате Adobe Acrobat.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услуги можно получить по телефону call центра: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Описание порядка взаимодействия в процессе оказания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услугодатель.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оказания услуги получателям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 15. Требования, предъявляемые к процессу оказания услуги получателям: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Техническое условие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ИИН/БИН у лица, которому оказывается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пользователя ЭЦП;</w:t>
      </w:r>
    </w:p>
    <w:bookmarkEnd w:id="6"/>
    <w:bookmarkStart w:name="z8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свидетельства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 временного вывоза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культурных ценностей" </w:t>
      </w:r>
    </w:p>
    <w:bookmarkEnd w:id="7"/>
    <w:bookmarkStart w:name="z8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ПЭП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2530"/>
        <w:gridCol w:w="2530"/>
        <w:gridCol w:w="2811"/>
        <w:gridCol w:w="2530"/>
        <w:gridCol w:w="2813"/>
      </w:tblGrid>
      <w:tr>
        <w:trPr>
          <w:trHeight w:val="6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</w:tr>
      <w:tr>
        <w:trPr>
          <w:trHeight w:val="22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(процесса, процедуры, операции) и их описание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Прикрепление в интернет-браузер компьютера получателя регистрационного свидетельства ЭЦП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получателя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запроса, прикреплением необходимых документов в электронном виде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ЭЦП для удостоверения (подписания запроса)</w:t>
            </w:r>
          </w:p>
        </w:tc>
      </w:tr>
      <w:tr>
        <w:trPr>
          <w:trHeight w:val="6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 распорядительное решение)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</w:t>
            </w:r>
          </w:p>
        </w:tc>
      </w:tr>
      <w:tr>
        <w:trPr>
          <w:trHeight w:val="8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потребителя; 3 – если авторизация прошла успешно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в ЭЦП ошибка,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 если ЭЦП без ошибки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33"/>
        <w:gridCol w:w="2550"/>
        <w:gridCol w:w="3400"/>
        <w:gridCol w:w="2550"/>
        <w:gridCol w:w="2267"/>
      </w:tblGrid>
      <w:tr>
        <w:trPr>
          <w:trHeight w:val="675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2235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не подтверждением подлинности ЭЦП получателя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запрос посредством ЭЦП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заявление (запроса получателя) в ИС "Е-лицензирование" и обработка запроса в ИС "Е-лицензирование"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данных получателя в ИС "Е – лицензирование"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 (выдача разрешения)</w:t>
            </w:r>
          </w:p>
        </w:tc>
      </w:tr>
      <w:tr>
        <w:trPr>
          <w:trHeight w:val="69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на портале свидетельства на право временного вывоза культурных ценностей</w:t>
            </w:r>
          </w:p>
        </w:tc>
      </w:tr>
      <w:tr>
        <w:trPr>
          <w:trHeight w:val="30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 дней</w:t>
            </w:r>
          </w:p>
        </w:tc>
      </w:tr>
      <w:tr>
        <w:trPr>
          <w:trHeight w:val="825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8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услугодателя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2781"/>
        <w:gridCol w:w="2472"/>
        <w:gridCol w:w="2782"/>
        <w:gridCol w:w="2473"/>
        <w:gridCol w:w="2474"/>
      </w:tblGrid>
      <w:tr>
        <w:trPr>
          <w:trHeight w:val="6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"Е-лицензирование"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ФЛ/ГБД ЮЛ</w:t>
            </w:r>
          </w:p>
        </w:tc>
      </w:tr>
      <w:tr>
        <w:trPr>
          <w:trHeight w:val="22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(процесса, процедуры, операции) и их описание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ИС ГБД "Е-лицензирование"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данных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сотрудником услугодателя услуги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на проверку данных получателя в ГБД ФЛ/ГБД ЮЛ</w:t>
            </w:r>
          </w:p>
        </w:tc>
      </w:tr>
      <w:tr>
        <w:trPr>
          <w:trHeight w:val="16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организационно-распорядительное решение)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</w:tr>
      <w:tr>
        <w:trPr>
          <w:trHeight w:val="15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проверка в ИС ГБД "Е-лицензирование" подлинности данных логина и пароля сотрудника услугодателя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есть нарушения в данных получателя; 6 – если  авторизация прошла успешно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3"/>
        <w:gridCol w:w="2615"/>
        <w:gridCol w:w="2877"/>
        <w:gridCol w:w="3139"/>
        <w:gridCol w:w="2616"/>
      </w:tblGrid>
      <w:tr>
        <w:trPr>
          <w:trHeight w:val="675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"Е-лицензирование"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"Е-лицензирование"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 лицензирование"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"Е-лицензирование"</w:t>
            </w:r>
          </w:p>
        </w:tc>
      </w:tr>
      <w:tr>
        <w:trPr>
          <w:trHeight w:val="228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данных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документов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  электронного документа в  ИС ГБД "Е-лицензирование" и обработка услуги в ИС ГБД "Е-лицензирование"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услуге в связи с имеющимися нарушениями в данных получателя в ИС ГБД "Е-лицензирование"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 (выдача разрешения)</w:t>
            </w:r>
          </w:p>
        </w:tc>
      </w:tr>
      <w:tr>
        <w:trPr>
          <w:trHeight w:val="1695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заявителю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  сообщения об отказе в запрашиваемой  электронной государственной услуге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на портале свидетельства на право временного вывоза культурных ценностей</w:t>
            </w:r>
          </w:p>
        </w:tc>
      </w:tr>
      <w:tr>
        <w:trPr>
          <w:trHeight w:val="30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10 - 15 сек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 дней</w:t>
            </w:r>
          </w:p>
        </w:tc>
      </w:tr>
      <w:tr>
        <w:trPr>
          <w:trHeight w:val="150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в ИС ГБД "Е-лицензирование" отсутствуют данные по запросу,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– если данные по запросу найдены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9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свидетельства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 временного вывоза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культурных ценностей" </w:t>
      </w:r>
    </w:p>
    <w:bookmarkEnd w:id="10"/>
    <w:bookmarkStart w:name="z9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 электронной государственной услуги через ПЭП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8750300" cy="514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7503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 электронной государственной услуги через услугодателя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8547100" cy="495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5471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обозначения: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6832600" cy="488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32600" cy="488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свидетельства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 временного вывоза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культурных ценностей" </w:t>
      </w:r>
    </w:p>
    <w:bookmarkEnd w:id="14"/>
    <w:bookmarkStart w:name="z9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 электронной государственной услуги: "качество" и "доступность"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услуги)</w:t>
      </w:r>
    </w:p>
    <w:bookmarkStart w:name="z9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