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f9e" w14:textId="688c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жертвам политических репрессий из числа участников событий 17-18 декабря 1986 года в Казахстане ко Дню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2013 года № 196/28-V. Зарегистрировано Департаментом юстиции города Астаны 13 декабря 2013 года № 794. Утратило силу решением маслихата города Астаны от 27 марта 2014 года № 226/31-V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27.03.2014 </w:t>
      </w:r>
      <w:r>
        <w:rPr>
          <w:rFonts w:ascii="Times New Roman"/>
          <w:b w:val="false"/>
          <w:i w:val="false"/>
          <w:color w:val="ff0000"/>
          <w:sz w:val="28"/>
        </w:rPr>
        <w:t>№ 226/31-V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жертвам политических репрессий из числа участников событий 17-18 декабря 1986 года в Казахстане ко Дню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196/28-V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жертвам политических</w:t>
      </w:r>
      <w:r>
        <w:br/>
      </w:r>
      <w:r>
        <w:rPr>
          <w:rFonts w:ascii="Times New Roman"/>
          <w:b/>
          <w:i w:val="false"/>
          <w:color w:val="000000"/>
        </w:rPr>
        <w:t>
репрессий из числа участников событий 17-18 декабря 1986 года в</w:t>
      </w:r>
      <w:r>
        <w:br/>
      </w:r>
      <w:r>
        <w:rPr>
          <w:rFonts w:ascii="Times New Roman"/>
          <w:b/>
          <w:i w:val="false"/>
          <w:color w:val="000000"/>
        </w:rPr>
        <w:t>
Казахстане ко Дню Независимости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жертвам политических репрессий из числа участников событий 17-18 декабря 1986 года в Казахстане ко Дню Независимости Республики Казахстан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жертвам политических репрессий из числа участников событий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ко Дню Независимости Республики Казахстан (далее – социальная помощь) оказывается гражданам, зарегистрированным и постоянно проживающим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 (далее – Программа), администратором которой является Государственное учреждение «Управление занятости и социальных программ города Астаны» (далее – Администратор) и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оказания социальной помощи Городской филиал г. Астаны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 (далее – ГЦВП) представляет Администратору сведения о гражданах, относящихся к жертвам политических репрессий из числа участников событий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а также ежемесячно сведения о вновь назначенных и прибывших гражданах, зарегистрированных в базе данных ГЦВП.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</w:t>
      </w:r>
      <w:r>
        <w:br/>
      </w:r>
      <w:r>
        <w:rPr>
          <w:rFonts w:ascii="Times New Roman"/>
          <w:b/>
          <w:i w:val="false"/>
          <w:color w:val="000000"/>
        </w:rPr>
        <w:t>
Порядок выплаты социальной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социальная помощь предоставляется ко Дню Независимости Республики Казахстан в виде денежной выплаты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карточные счета получателей.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