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5499" w14:textId="2655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2013 года № 158-40. Зарегистрировано Департаментом юстиции города Астаны 25 января 2013 года № 767. Утратило силу постановлением акимата города Астаны от 23 января 2014 года № 158-85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23.01.2014 </w:t>
      </w:r>
      <w:r>
        <w:rPr>
          <w:rFonts w:ascii="Times New Roman"/>
          <w:b w:val="false"/>
          <w:i w:val="false"/>
          <w:color w:val="ff0000"/>
          <w:sz w:val="28"/>
        </w:rPr>
        <w:t>№ 158-85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работники,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находящиеся в вынужденных отпусках без сохранения заработной платы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родители (усыновители, опекуны, попечители), воспитывающие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(далее –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Управлению в полном объеме информацию о предстоящем высвобождении работников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Управлению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данного постановления в органах юстиции с последующим официальным опубликованием и размещением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февраля 2012 года № </w:t>
      </w:r>
      <w:r>
        <w:rPr>
          <w:rFonts w:ascii="Times New Roman"/>
          <w:b w:val="false"/>
          <w:i w:val="false"/>
          <w:color w:val="000000"/>
          <w:sz w:val="28"/>
        </w:rPr>
        <w:t>158-115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целевых групп населения и мер по содействию их занятости и социальной защите в 2012 году» (зарегистрировано в Реестре государственной регистрации нормативных правовых актов № 715, опубликовано в газетах «Астана ақшамы» от 3 марта 2012 года № 26, «Вечерняя Астана» от 3 марта 2012 года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23 мая 2012 года № </w:t>
      </w:r>
      <w:r>
        <w:rPr>
          <w:rFonts w:ascii="Times New Roman"/>
          <w:b w:val="false"/>
          <w:i w:val="false"/>
          <w:color w:val="000000"/>
          <w:sz w:val="28"/>
        </w:rPr>
        <w:t>158-611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дополнения в постановление акимата города Астаны от 1 февраля 2012 года № 158-115 «Об определении целевых групп населения и мер по содействию их занятости и социальной защите в 2012 году» (зарегистрировано в Реестре государственной регистрации нормативных правовых актов № 730, опубликовано в газетах «Астана ақшамы» от 26 июня 2012 года № 75, «Вечерняя Астана» от 26 июня 2012 года № 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