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0b7e4" w14:textId="330b7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"Техническое обслуживание и ремонт турбинного оборудования"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новых технологий Республики Казахстан от 26 декабря 2013 года № 443. Зарегистрирован в Министерстве юстиции Республики Казахстан 14 февраля 2014 года № 9157. Утратил силу приказом и.о. Министра энергетики Республики Казахстан от 9 декабря 2015 года № 704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энергетики РК от 09.12.2015 </w:t>
      </w:r>
      <w:r>
        <w:rPr>
          <w:rFonts w:ascii="Times New Roman"/>
          <w:b w:val="false"/>
          <w:i w:val="false"/>
          <w:color w:val="ff0000"/>
          <w:sz w:val="28"/>
        </w:rPr>
        <w:t>№ 704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«Техническое обслуживание и ремонт турбинного оборудования».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электроэнергетики и угольной промышленности Министерства индустрии и новых технологий Республики Казахстан (Есимханову С.К.)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индустрии и новых технологий Республики Казахстан Джаксалиева Б.М.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10 января 2014 год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Исполняющего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2013 г. № 443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
«Техническое обслуживание и ремонт турбинного оборудования»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«Техническое обслуживание и ремонт турбинного оборудования» (далее – ПС) определяет в области профессиональной деятельности «Ремонт турбинного оборудования», требования к уровню квалификации, компетенции, содержанию, качеству и условиям труда и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регулирования взаимодействия трудовой сферы и сферы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регламентации требований для разработки программ подготовки, повышения квалификации и профессиональной переподготовки;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регламентации требований для оценки компетенции работников при аттестации и сертификации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руководители организаций, руководители и специалисты подразделений управления персоналом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государственные образовательные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основе ПС разрабатываются квалификационные характеристики, должностные инструкции, типовые учебные программы, типовые учебные планы, корпоративные стандарты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настоящем ПС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готовность работника к качественному выполнению конкретных функций в рамках определенного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 – совокупность требований к компетенции работников, дифференцируемых по параметрам сложности, нестандартности трудовых действий, ответственности и самостоятельности;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предмет труда – предмет, на который направлены действия работника с целью создания продукта при помощи определенных средств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средства труда – средства, используемые работником для преобразования предмета труда из исходного состояния в продукт;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компетенции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единица профессионального стандарта –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компетенция – способность применять знания, умения и опыт в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должность – структурная единица работодателя, на которую возложен круг должностных полномочий и должностных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задача –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отрасль – совокупность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отраслевая рамка квалификаций – структурированное описание квалификационных уровней, признаваемых в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национальная рамка квалификаций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структурированное описание квалификационных уровней, признаваемых на рынке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ПС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Паспорт ПС определяет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вид экономической деятельности (область профессиональной деятельности):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классификатор видов экономической деятельности (далее - ГК РК 03-2007) 33.14 Ремонт турбинного оборудования, требования к содержанию, качеству, условиям труда, квалификации и компетенциям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основная цель вида экономической деятельности (области профессиональной): осуществление бесперебойного, экономически эффективного обеспечения процессов технического обслуживания и ремонта турбинного оборудования с целью выработки электроэнергии для дальнейшего технически возможного и экономически целесообразного использования в различных отраслях народного хозяйства и сферах жизнеобеспечения, а также безопасности жизни и здоровья людей, снижения вредного влияния электроэнергетики на окружающую среду.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виды трудовой деятельности (профессии) по квалификационным уровням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Карточки видов трудовой деятельности (профессии)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 «Машинист паровых турбин»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 по НРК – 2-4, по ОРК - 2-4;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8162 «Машинист паровых турбин»;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должностей: машинист паровых турбин;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осуществление субъектом эксплуатационного обслуживания паровых турбин и обеспечение их безаварийной и экономичной работы; ведение режима и работы паровых турбин в соответствии с заданным графиком нагрузки с центрального теплового щита управления; выявление и устранение неисправностей в работе основного и вспомогательного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«машиниста паровых турбин» приложения 2 к настоящему ПС.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 «Слесарь по ремонту парогазотурбинного оборудования»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 по НРК – 2-4, по ОРК - 2-4;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01–2005): 7233 «Слесарь по ремонту парогазотурбинного оборудования»;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должностей: слесарь по ремонту парогазотурбинного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выполнять задачи, связанные с реализацией основных функций: слесарная обработка деталей по различным классам точности с подгонкой и доводкой; разборка, ремонт, реконструкция, сборка, регулировка, испытания и наладка узлов, деталей и механизмов основного и вспомогательного оборудования: паровых и газовых турбин, паровых машин, компрессоров, насосов, подогревателей, маслоохладителей, трубопроводов, теплообменных аппаратов грузоподъемных машин (при совмещении с ремонтом грузоподъемных машин) и других механизмов с применением пневматического и электрифицированного инструмента, специальных приспособлений, оборудования и средств измерений; сборочные, реконструктивные, прокладочные и монтажные работы на станционных трубопроводах и арматуре в действующих цехах электростанций; выполнение такелажных работ по горизонтальному и вертикальному перемещению (при совмещении с работой стропальщика, управлении грузоподъемных машин с пола), сборке, разборке и установке узлов и механизмов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«слесаря по ремонту парогазотурбинного оборудования» приложения 2 к настоящему ПС.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3 «Машинист газотурбинных установок»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 по НРК – 3-4, по ОРК – 3-4;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8161 «Машинист газотурбинных установок.»;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должностей: машинист газотурбинных установок;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выполнять задачи, связанные с реализацией основных функций: эксплуатационное обслуживание газовых турбин и обеспечение их бесперебойной и экономичной работы; устранение неисправностей в работе обслуживаемого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«машиниста газотурбинных установок» приложения 2 к настоящему ПС.</w:t>
      </w:r>
    </w:p>
    <w:bookmarkEnd w:id="13"/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4 «Старший машинист турбинного отделения»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 по НРК – 3-4, по ОРК - 3-4;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01–2005): 8161 «Старший машинист турбинного отделения»;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должностей: старший машинист турбинного отделения;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выполнять задачи, связанные с реализацией основных функций: обеспечение надежной и экономичной работы турбинного оборудования; подготовка рабочих мест и допуск к работам на оборудовании; выявление и устранение неисправностей в работе обслуживаемого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«старшего машиниста турбинного отделения» приложения 2 к настоящему ПС.</w:t>
      </w:r>
    </w:p>
    <w:bookmarkEnd w:id="15"/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5 «Техник по ремонту»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 по НРК – 4-5, по ОРК - 4-5;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01–2005): 3119 «Техник»;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должностей: техник по ремонту;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выполнять задачи, связанные с реализацией основных функций: обеспечение надежной работы, осуществление технического обслуживания и ремонта электрооборудования, находящегося в его ведении; участие в разработке новых и совершенствовании действующих технологических процессов; руководство подчиненным ему персоналом на закрепленном участке работ; ведение технической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«техника по ремонту» приложения 2 к настоящему ПС.</w:t>
      </w:r>
    </w:p>
    <w:bookmarkEnd w:id="17"/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6 «Инженер по ремонту»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 по НРК – 5-6, по ОРК - 5-6;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01–2005): 2145 «Инженер по ремонту»;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должностей: инженер по ремонту;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выполнять задачи, связанные с реализацией основных функций: внедрение систем комплексного регламентированного обслуживания, обеспечивающих своевременную наладку и ремонт оборудования, эффективную работу предприятия; прогрессивной технологии ремонта, высокоэффективных ремонтных приспособлений, механизации трудоемких процессов; разработка комплекса мероприятий, направленных на совершенствование организации обслуживания и ремонта оборудования, снижение трудоемкости и стоимости ремонтных работ, улучшение их качества, повышение эффективности использования основных фондов; участие в работе по планированию технического развития производства, капитального ремонта и модернизации основных фондов, составлении баланса производственных мощностей и их использования; участие в работе, связанной с разработкой и внедрением стандартов и технических условий по эксплуатации, содержанию оборудования; ведение учета и паспортизацию оборудования, зданий сооружений, других основных фондов предприятия, составление технической документации, установленной отчетности; разработка нормативных материалов по профилактическому ремонту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6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«инженера по ремонту» приложения 2 к настоящему ПС.</w:t>
      </w:r>
    </w:p>
    <w:bookmarkEnd w:id="19"/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Перечень единиц ПС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единиц ПС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таблицах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 и содержит шифр и наименование единицы ПС.</w:t>
      </w:r>
    </w:p>
    <w:bookmarkEnd w:id="21"/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Описание единиц ПС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единиц ПС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23"/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Виды сертификатов, выдаваемых на основе настоящего ПС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Виды сертификатов, выдаваемые на основе настоящего ПС, определяются в соответствии с перечнем единиц ПС, освоение которых необходимо для получения сертификата,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ПС.</w:t>
      </w:r>
    </w:p>
    <w:bookmarkEnd w:id="25"/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Разработчики, лист согласования, экспертиза и регистрация ПС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Разработчиком ПС является Министерство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Лист согласования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«Техническое обслуживание и ремонт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турбинного оборудования»   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Виды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 квалификационным уровням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3484"/>
        <w:gridCol w:w="3216"/>
        <w:gridCol w:w="2546"/>
        <w:gridCol w:w="1877"/>
        <w:gridCol w:w="1207"/>
      </w:tblGrid>
      <w:tr>
        <w:trPr>
          <w:trHeight w:val="11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 деятельности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 с учетом тенденций рынка труда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 РК 01-2005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по ЕТКС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Регулирование, обслуживание паровых турбин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паровых турбин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паровых турбин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парогазотурбинного оборудования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парогазотурбинного оборудования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парогазотурбинного оборудования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2-8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Регулирование, обслуживание газотурбинных установок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газотурбинных установок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газотурбинных установок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4-7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Управление, регулирование, обслуживание оборудования турбинного отделения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машинист турбинного отделения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машинист турбинного отделения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эксплуатации, обслуживания и ремонта турбинного оборудования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ремонту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управление процессами технического обслуживания и ремонта турбинного оборудования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ремонту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ремонту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ЕТКС - Единый тарифно-квалификационный справочник работ и профессий рабочих. 52 выпуск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№ 426-ө-м от 3 сентября 2013 г.</w:t>
      </w:r>
    </w:p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«Техническое обслуживание и ремонт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турбинного оборудования»   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1            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Возможные места работы по профессии. Требования к условиям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труда, образованию и опыту работы машиниста паровых турбин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8"/>
        <w:gridCol w:w="6766"/>
        <w:gridCol w:w="2786"/>
      </w:tblGrid>
      <w:tr>
        <w:trPr>
          <w:trHeight w:val="510" w:hRule="atLeast"/>
        </w:trPr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Тепловые электростанции, станции комбинированного производства, котельные</w:t>
            </w:r>
          </w:p>
        </w:tc>
      </w:tr>
      <w:tr>
        <w:trPr>
          <w:trHeight w:val="420" w:hRule="atLeast"/>
        </w:trPr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Воздействие опасных и вредных производственных факторов, возможность получения травм на производстве</w:t>
            </w:r>
          </w:p>
        </w:tc>
      </w:tr>
      <w:tr>
        <w:trPr>
          <w:trHeight w:val="435" w:hRule="atLeast"/>
        </w:trPr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законодательством Республики Казахстан. Возраст не младше 18 лет, медицинский осмотр; соответствующая выполняемой работе профессиональная подготовка, подтвержденная документом, предварительное обучение охране труда и технике безопасности</w:t>
            </w:r>
          </w:p>
        </w:tc>
      </w:tr>
      <w:tr>
        <w:trPr>
          <w:trHeight w:val="555" w:hRule="atLeast"/>
        </w:trPr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профессиональная подготовка (краткосрочные курсы на базе организации образования или обучение на предприятии) при наличии общего, среднего образования, но не ниже основного среднего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требований к стажу работы</w:t>
            </w:r>
          </w:p>
        </w:tc>
      </w:tr>
      <w:tr>
        <w:trPr>
          <w:trHeight w:val="480" w:hRule="atLeast"/>
        </w:trPr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не менее 1 года</w:t>
            </w:r>
          </w:p>
        </w:tc>
      </w:tr>
      <w:tr>
        <w:trPr>
          <w:trHeight w:val="480" w:hRule="atLeast"/>
        </w:trPr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повышенного уровня (дополнительная профессиональная подготовка), практический опыт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более 1 года</w:t>
            </w:r>
          </w:p>
        </w:tc>
      </w:tr>
    </w:tbl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2            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Возможные места работы по профессии. Требования к условиям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труда, образованию и опыту работы слесаря по ремонту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парогазотурбинного оборудования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4"/>
        <w:gridCol w:w="5778"/>
        <w:gridCol w:w="2758"/>
      </w:tblGrid>
      <w:tr>
        <w:trPr>
          <w:trHeight w:val="510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Тепловые электростанции, станции комбинированного производства, котельные</w:t>
            </w:r>
          </w:p>
        </w:tc>
      </w:tr>
      <w:tr>
        <w:trPr>
          <w:trHeight w:val="420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Воздействие опасных и вредных производственных факторов, возможность получения травм на производстве</w:t>
            </w:r>
          </w:p>
        </w:tc>
      </w:tr>
      <w:tr>
        <w:trPr>
          <w:trHeight w:val="435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законодательством Республики Казахстан. Возраст не младше 18 лет, медицинский осмотр; соответствующая выполняемой работе профессиональная подготовка, подтвержденная документом, предварительное обучение охране труда и технике безопасности</w:t>
            </w:r>
          </w:p>
        </w:tc>
      </w:tr>
      <w:tr>
        <w:trPr>
          <w:trHeight w:val="795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профессиональная подготовка (краткосрочные курсы на базе организации образования или обучение на предприятии) при наличии общего, среднего образования, но не ниже основного среднего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требований к стажу работы</w:t>
            </w:r>
          </w:p>
        </w:tc>
      </w:tr>
      <w:tr>
        <w:trPr>
          <w:trHeight w:val="480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не менее 1 года</w:t>
            </w:r>
          </w:p>
        </w:tc>
      </w:tr>
      <w:tr>
        <w:trPr>
          <w:trHeight w:val="480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повышенного уровня (дополнительная профессиональная подготовка), практический опыт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более 1 года</w:t>
            </w:r>
          </w:p>
        </w:tc>
      </w:tr>
    </w:tbl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3            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Возможные места работы по профессии. Требования к условиям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труда, образованию и опыту работы машиниста газотурбинных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установок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4"/>
        <w:gridCol w:w="6303"/>
        <w:gridCol w:w="2233"/>
      </w:tblGrid>
      <w:tr>
        <w:trPr>
          <w:trHeight w:val="510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Тепловые электростанции, станции комбинированного производства, котельные</w:t>
            </w:r>
          </w:p>
        </w:tc>
      </w:tr>
      <w:tr>
        <w:trPr>
          <w:trHeight w:val="420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Воздействие опасных и вредных производственных факторов, возможность получения травм на производстве</w:t>
            </w:r>
          </w:p>
        </w:tc>
      </w:tr>
      <w:tr>
        <w:trPr>
          <w:trHeight w:val="435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законодательством Республики Казахстан. Возраст не младше 18 лет, медицинский осмотр; соответствующая выполняемой работе профессиональная подготовка, подтвержденная документом, предварительное обучение охране труда и технике безопасности</w:t>
            </w:r>
          </w:p>
        </w:tc>
      </w:tr>
      <w:tr>
        <w:trPr>
          <w:trHeight w:val="300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не менее 1 года</w:t>
            </w:r>
          </w:p>
        </w:tc>
      </w:tr>
      <w:tr>
        <w:trPr>
          <w:trHeight w:val="480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повышенного уровня (дополнительная профессиональная подготовка), практический опыт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более 1 года</w:t>
            </w:r>
          </w:p>
        </w:tc>
      </w:tr>
    </w:tbl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4            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Возможные места работы по профессии. Требования к условиям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труда, образованию и опыту работы старшего машиниста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турбинного отделения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8"/>
        <w:gridCol w:w="6500"/>
        <w:gridCol w:w="3052"/>
      </w:tblGrid>
      <w:tr>
        <w:trPr>
          <w:trHeight w:val="510" w:hRule="atLeast"/>
        </w:trPr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Тепловые электростанции, станции комбинированного производства, котельные</w:t>
            </w:r>
          </w:p>
        </w:tc>
      </w:tr>
      <w:tr>
        <w:trPr>
          <w:trHeight w:val="420" w:hRule="atLeast"/>
        </w:trPr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Воздействие опасных и вредных производственных факторов, возможность получения травм на производстве</w:t>
            </w:r>
          </w:p>
        </w:tc>
      </w:tr>
      <w:tr>
        <w:trPr>
          <w:trHeight w:val="435" w:hRule="atLeast"/>
        </w:trPr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законодательством Республики Казахстан. Возраст не младше 18 лет, медицинский осмотр; соответствующая выполняемой работе профессиональная подготовка, подтвержденная документом, предварительное обучение охране труда и технике безопасности</w:t>
            </w:r>
          </w:p>
        </w:tc>
      </w:tr>
      <w:tr>
        <w:trPr>
          <w:trHeight w:val="300" w:hRule="atLeast"/>
        </w:trPr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285" w:hRule="atLeast"/>
        </w:trPr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не менее 1 года</w:t>
            </w:r>
          </w:p>
        </w:tc>
      </w:tr>
      <w:tr>
        <w:trPr>
          <w:trHeight w:val="480" w:hRule="atLeast"/>
        </w:trPr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повышенного уровня (дополнительная профессиональная подготовка), практический опыт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более 1 года</w:t>
            </w:r>
          </w:p>
        </w:tc>
      </w:tr>
    </w:tbl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5            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Возможные места работы по профессии. Требования к условиям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труда, образованию и опыту работы техника по ремонту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2"/>
        <w:gridCol w:w="6171"/>
        <w:gridCol w:w="2627"/>
      </w:tblGrid>
      <w:tr>
        <w:trPr>
          <w:trHeight w:val="51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Тепловые электростанции, станции комбинированного производства, котельные</w:t>
            </w:r>
          </w:p>
        </w:tc>
      </w:tr>
      <w:tr>
        <w:trPr>
          <w:trHeight w:val="345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Воздействие опасных и вредных производственных факторов, возможность получения травм на производстве</w:t>
            </w:r>
          </w:p>
        </w:tc>
      </w:tr>
      <w:tr>
        <w:trPr>
          <w:trHeight w:val="435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законодательством Республики Казахстан. Возраст не младше 18 лет, медицинский осмотр; соответствующая выполняемой работе профессиональная подготовка, подтвержденная документом, предварительное обучение охране труда и технике безопасности</w:t>
            </w:r>
          </w:p>
        </w:tc>
      </w:tr>
      <w:tr>
        <w:trPr>
          <w:trHeight w:val="795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ОРК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795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повышенного уровня (дополнительная профессиональная подготовка), практический опыт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более 1 года</w:t>
            </w:r>
          </w:p>
        </w:tc>
      </w:tr>
      <w:tr>
        <w:trPr>
          <w:trHeight w:val="795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(специалист среднего звена), послесреднее образование, практический опыт, или высшее образование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 профессии более 3 лет, для высшего образования – без требований к стажу работы</w:t>
            </w:r>
          </w:p>
        </w:tc>
      </w:tr>
    </w:tbl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6            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Возможные места работы по профессии. Требования к условиям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труда, образованию и опыту работы инженера по ремонту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0"/>
        <w:gridCol w:w="6240"/>
        <w:gridCol w:w="3510"/>
      </w:tblGrid>
      <w:tr>
        <w:trPr>
          <w:trHeight w:val="51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Тепловые электростанции, станции комбинированного производства, котельные</w:t>
            </w:r>
          </w:p>
        </w:tc>
      </w:tr>
      <w:tr>
        <w:trPr>
          <w:trHeight w:val="42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Отсутствуют</w:t>
            </w:r>
          </w:p>
        </w:tc>
      </w:tr>
      <w:tr>
        <w:trPr>
          <w:trHeight w:val="435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законодательством Республики Казахстан. Возраст не младше 18 лет, медицинский осмотр; соответствующая выполняемой работе профессиональная подготовка, подтвержденная документом, предварительное обучение охране труда и технике безопасности</w:t>
            </w:r>
          </w:p>
        </w:tc>
      </w:tr>
      <w:tr>
        <w:trPr>
          <w:trHeight w:val="795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795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(специалист среднего звена), послесреднее образование, практический опыт, или высшее образование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по профессии более 3 лет, высшее образования – без требований к стажу</w:t>
            </w:r>
          </w:p>
        </w:tc>
      </w:tr>
      <w:tr>
        <w:trPr>
          <w:trHeight w:val="57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образование, практический опыт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более 1 года</w:t>
            </w:r>
          </w:p>
        </w:tc>
      </w:tr>
    </w:tbl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«Техническое обслуживание и ремонт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турбинного оборудования»   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 единиц ПС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1            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«Машинист паровых турбин»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1950"/>
      </w:tblGrid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Эксплуатационное обслуживание паровых турбин и обеспечение их безаварийной и экономичной работы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режима и работы паровых турбин в соответствии с заданным графиком нагрузки с центрального теплового щита управления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и устранение неисправностей в работе основного и вспомогательного оборудования</w:t>
            </w:r>
          </w:p>
        </w:tc>
      </w:tr>
    </w:tbl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2            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«Слесарь по ремонту парогазотурбинного оборудования»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1950"/>
      </w:tblGrid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Слесарная обработка деталей по различным классам точности с подгонкой и доводкой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Разборка, ремонт, реконструкция, сборка, регулировка, испытания и наладка узлов, деталей и механизмов основного и вспомогательного оборудования: паровых и газовых турбин, паровых машин, компрессоров, насосов, подогревателей, маслоохладителей, трубопроводов, теплообменных аппаратов грузоподъемных машин (при совмещении с ремонтом грузоподъемных машин) и других механизмов с применением пневматического и электрифицированного инструмента, специальных приспособлений, оборудования и средств измерений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Сборочные, реконструктивные, прокладочные и монтажные работы на станционных трубопроводах и арматуре в действующих цехах электростанций; 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такелажных работ по горизонтальному и вертикальному перемещению (при совмещении с работой стропальщика, управлении грузоподъемных машин с пола), сборке, разборке и установке узлов и механизмов оборудования</w:t>
            </w:r>
          </w:p>
        </w:tc>
      </w:tr>
    </w:tbl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3            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«Машинист газотурбинных установок»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1950"/>
      </w:tblGrid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Эксплуатационное обслуживание газовых турбин и обеспечение их бесперебойной и экономичной работы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Устранение неисправностей в работе обслуживаемого оборудования</w:t>
            </w:r>
          </w:p>
        </w:tc>
      </w:tr>
    </w:tbl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4            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«Старший машинист турбинного отделения»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1950"/>
      </w:tblGrid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надежной и экономичной работы турбинного оборудования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рабочих мест и допуск к работам на оборудовании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и устранение неисправностей в работе обслуживаемого оборудования</w:t>
            </w:r>
          </w:p>
        </w:tc>
      </w:tr>
    </w:tbl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5            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«Техник по ремонту»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1950"/>
      </w:tblGrid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надежной работы, осуществление технического обслуживания и ремонта электрооборудования, находящегося в его ведении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 новых и совершенствовании действующих технологических процессов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Руководство подчиненным ему персоналом на закрепленном участке работ; 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технической документации</w:t>
            </w:r>
          </w:p>
        </w:tc>
      </w:tr>
    </w:tbl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6            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«Инженер по ремонту»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1950"/>
      </w:tblGrid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 комплексного регламентированного обслуживания, обеспечивающих своевременную наладку и ремонт оборудования, эффективную работу предприятия; прогрессивной технологии ремонта, высокоэффективных ремонтных приспособлений, механизации трудоемких процессов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комплекса мероприятий, направленных на совершенствование организации обслуживания и ремонта оборудования, снижение трудоемкости и стоимости ремонтных работ, улучшение их качества, повышение эффективности использования основных фондов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работе по планированию технического развития производства, капитального ремонта и модернизации основных фондов, составлении баланса производственных мощностей и их использования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работе, связанной с разработкой и внедрением стандартов и технических условий по эксплуатации, содержанию оборудования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5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учета и паспортизацию оборудования, зданий сооружений, других основных фондов предприятия, составление технической документации, установленной отчетности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6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нормативных материалов по профилактическому ремонту оборудования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Ф – функция.</w:t>
      </w:r>
    </w:p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«Техническое обслуживание и ремонт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турбинного оборудования»  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Описание единиц ПС</w:t>
      </w:r>
    </w:p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1            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1.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«Машинист паровых турбин» 2-го уровня ОРК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1876"/>
        <w:gridCol w:w="1742"/>
        <w:gridCol w:w="2412"/>
        <w:gridCol w:w="3082"/>
        <w:gridCol w:w="3218"/>
      </w:tblGrid>
      <w:tr>
        <w:trPr>
          <w:trHeight w:val="3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8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паровых турбин различной мощности и типов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Аппараты, пульты управления, ручная запорная арматура, контрольно-измерительные приборы, спецодежда, средства индивидуальной защиты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Выполнение операций по пуску, останову, опрессовке, опробованию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Ведение текущего режима работы турбин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1-3 Переключения в тепловых схемах турбин; поддержание основных параметров в соответствии с режимными картами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решения стандартных, практических задач на обслуживаемом технологическом оборудовании и установках различной мощности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 управления, регулирования паровых турбин различной мощности, тепловых щитов управления по заданному инструкциями алгоритму.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выполнения несложных практических заданий в простых производственных ситуациях по выявлению и устранению причин неисправностей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принципов работы паровых турбин, средств измерений, правил пожаробезопасности, техники безопасности и охраны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схем теплового контроля и автоматики, показателей качества и отклонений пара, воды, турбинного масла, конденсата, технико-экономических показателей работы турбины.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устройства, технических характеристик турбин, турбогенератора, основ теплотехники, механики, электротехники, водоподготовки</w:t>
            </w:r>
          </w:p>
        </w:tc>
      </w:tr>
    </w:tbl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2            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2.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««Машинист паровых турбин» 3-го уровня ОРК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2010"/>
        <w:gridCol w:w="2278"/>
        <w:gridCol w:w="2680"/>
        <w:gridCol w:w="2412"/>
        <w:gridCol w:w="2950"/>
      </w:tblGrid>
      <w:tr>
        <w:trPr>
          <w:trHeight w:val="3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22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Паровые турбины различной мощности и типов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Аппараты, пульты управления, ручная запорная арматура, контрольно-измерительные приборы, спецодежда, средства индивидуальной защиты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Осуществление работы и контроля режима паровых турбин в соответствии с заданным графиком нагрузки с центрального теплового щита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Контроль показаний средств измерений, работы автоматических регуляторов и сигнализации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решения стандартных, практических задач при обеспечении функционирования паровых турбин; теплового щита управления.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выбора способов действий из известных на основе знаний и практического опыта в рамках используемых конкретных технологий, материалов и конкретной ситуации.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коррекции действий в соответствии с выявленными причинами неисправностей.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тепловых схем, процесса производства энергии, принципов работы паровых турбин, средств измерений, тепловых защит и сигнализации, правил техники безопасности и охраны труда, пожаробезопасности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устройства, технических характеристик турбины, турбогенератора, вспомогательного турбинного оборудования, основ теплотехники, механики, электротехники; водоподготовки.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нормативных показателей качества воды, пара, отклонений параметров котлоагрегатов, продуктов сгорания, технико-экономических показателей работы котлоагрегатов</w:t>
            </w:r>
          </w:p>
        </w:tc>
      </w:tr>
    </w:tbl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3           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 </w:t>
      </w:r>
      <w:r>
        <w:rPr>
          <w:rFonts w:ascii="Times New Roman"/>
          <w:b/>
          <w:i w:val="false"/>
          <w:color w:val="000000"/>
          <w:sz w:val="28"/>
        </w:rPr>
        <w:t>3.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««Машинист паровых турбин» 4-го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1608"/>
        <w:gridCol w:w="2010"/>
        <w:gridCol w:w="2278"/>
        <w:gridCol w:w="3082"/>
        <w:gridCol w:w="3352"/>
      </w:tblGrid>
      <w:tr>
        <w:trPr>
          <w:trHeight w:val="3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6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паровых турбин различной мощности и типов, журналы технической документации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слесарного инструмента, план ликвидации аварий, спецодежда, средства индивидуальной защиты, ручной труд, письменные принадлежности, оргтехника, компьютер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3-1 Участие в текущем ремонте турбинного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3-2 Выявлять и устранять неисправности в работе основного и вспомогательного оборудования, ликвидировать аварийные ситуации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3-3 Вести оперативную документацию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решения различных типов практических задач, требующих самостоятельного анализа рабочей ситуации, ее изменений при обеспечении функционирования паровых турбин; теплового щита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выбора технологических путей осуществления деятельности на основе знаний и практического опыта при ведении режима работы турбин, этапе технологического, эксплуатационного процесса.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подготовки и осуществления текущего и итогового контроля, оценки, коррекции действий в соответствии с выявленными причинами неисправностей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тепловых схем, процесса производства энергии, тепловой защиты, сигнализации, схем теплового контроля и автоматики, показателей качества и отклонений пара, воды, турбинного масла, конденсата, правил техники безопасности и охраны труда, пожаробезопасности;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устройства, технических характеристик турбины, турбогенератора, вспомогательного турбинного оборудования, основ теплотехники, механики, электротехники; водоподготовки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принципов действия, эксплуатации турбинного оборудования; отклонений параметров котлоагрегатов, свойств топлива, продуктов сгорания, технико-экономических показателей работы котлоагрегатов</w:t>
            </w:r>
          </w:p>
        </w:tc>
      </w:tr>
    </w:tbl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4            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4.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«Слесаря по ремонту парогазотурбинного оборудования»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2-го уровня ОРК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1742"/>
        <w:gridCol w:w="2278"/>
        <w:gridCol w:w="2546"/>
        <w:gridCol w:w="2680"/>
        <w:gridCol w:w="3084"/>
      </w:tblGrid>
      <w:tr>
        <w:trPr>
          <w:trHeight w:val="3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13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Детали парогазотурбинного основного и вспомогательного оборудования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Пневмоэллектро-инструмент, слесарный инструмент, мерительный инструмент, спецодежда, средства индивидуальной защиты, смывочные растворы, пасты, обтирочный материал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Слесарная обработка деталей по квалитетам (классам точности) с подгонкой и доводкой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Изготовление различных установочных и разметочных шаблонов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выбора способа действий по заданному инструкциями алгоритму для осуществления слесарной обработки деталей по квалитетам (классам точности) с подгонкой и доводкой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основных практических и познавательных навыков в сфере изготовления подготовки эксплуатации и ремонта турбинного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решения стандартных, практических задач в условиях осуществления подготовки и ремонта турбинного оборудования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основных и простых инструментов, оборудования, процедуры процессов работы для осуществления слесарной обработки деталей по квалитетам (классам точности) с подгонкой и доводкой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Знания, полученные в процессе профессиональной подготовки по ремонту, регулировке, испытаниям узлов и механизмов основного и вспомогательного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устройства парогазотурбинного оборудования, грузоподъемных машин и механизмов, назначения и взаимодействия узлов и механизмов, правил техники безопасности и охраны труда</w:t>
            </w:r>
          </w:p>
        </w:tc>
      </w:tr>
    </w:tbl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5            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5.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«Слесаря по ремонту парогазотурбинного оборудования»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3-го уровня ОРК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2144"/>
        <w:gridCol w:w="1876"/>
        <w:gridCol w:w="2278"/>
        <w:gridCol w:w="2948"/>
        <w:gridCol w:w="3084"/>
      </w:tblGrid>
      <w:tr>
        <w:trPr>
          <w:trHeight w:val="3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13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Узлы, механизмы основного и вспомогательного оборудования, грузоподъемных машин, механизмов, насосы, вращающиеся механизмы, компенсаторы различной мощности, теплообменники, фильтры, регуляторы различных систем, трубопроводов, предохранительной и регулирующей арматуры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Пневматический, электрифицированный инструмент, специальные приспособления, оборудование, набор измерительных приборов и приспособлений для проведения регулировки и испытаний аппаратов и механизмов, спецодежда, средства индивидуальной защиты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Осуществление разборки, ремонта, сбора, регулировки, испытания узлов и механизмов основного и вспомогательного оборудования, грузоподъемных машин и механизмов (при совмещении с ремонтом грузоподъемных машин)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Осуществление гидравлических испытаний оборудования, замеры при ремонтах насосов, вращающихся механизмов, компенсаторов различной мощности, теплообменников, фильтров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выбора способа действий по заданному инструкциями алгоритму для осуществления слесарной обработки деталей по квалитетам (классам точности) с подгонкой и доводкой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решения стандартных, практических задач при проведении слесарных работ по ремонту парогазотурбинного оборудования на теплоэлектростанциях, котельных.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выбора способов действий из известных на основе знаний и практического опыта по ремонту и организации испытаний основного и вспомогательного турбинного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выявления и устранения неисправностей в применяемых орудиях и механизмах парогазотурбинного оборудования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основных и простых инструментов, оборудования, процедуры процессов работы для осуществления слесарной обработки деталей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характеристики, схем основного и вспомогательного оборудования, методов ремонта, сборки, демонтажа и монтажа, проверки на точность и испытания оборудования, допустимых нагрузок на узлы, детали и механизмы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мер предупреждения различных повреждений, показателей нормальной работы турбоагрегата, схем паропроводов, маслосистемы, систем регулирования, защиты и парораспределения турбинной установки, методы определения качества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порядка, процедуры и организации работ по ремонту турбин, правил техники безопасности и охраны труда</w:t>
            </w:r>
          </w:p>
        </w:tc>
      </w:tr>
    </w:tbl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6            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6.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«Слесаря по ремонту парогазотурбинного оборудования»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4-го уровня ОРК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1608"/>
        <w:gridCol w:w="2144"/>
        <w:gridCol w:w="2814"/>
        <w:gridCol w:w="2546"/>
        <w:gridCol w:w="3218"/>
      </w:tblGrid>
      <w:tr>
        <w:trPr>
          <w:trHeight w:val="3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6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Трубопроводы всех категорий, арматура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Грузоподъемный механизм, газоэлектросварщик, приборы дефектоскопии, компьютер, программное обеспечение спецодежда, средства индивидуальной защиты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Прокладка по чертежам и схемам трубопроводов всех категорий.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Сборочные, реконструктивные и монтажные работы на станционных трубопроводах и арматуре в действующих цехах электростанций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3-3 Проверка в работе основного и вспомогательного оборудования после ремонта и сдача его в эксплуатацию Выявление дефектов и их устранение.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4-1 Осуществление испытаний такелажного оборудования и оснастки (проводит ответственный за исправное состояние)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4-2 Выполнение такелажных работ по горизонтальному и вертикальному перемещению (при совмещении с ремонтом грузоподъемных машин) при сборке, разборке и установке узлов, и механизмов оборудования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решения различных типов практических задач, требующих самостоятельного анализа рабочей ситуации и ее предсказуемых изменений в процессе подготовки и ремонта оборудования электростанций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выбора технологических путей осуществления деятельности с учетом особенностей работы в действующих цехах, с повышенным уровнем сложности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подготовки и проведения текущего и итогового контроля, оценки и коррекции деятельности при выполнении работ повышенной сложности, в действующих цехах электростанций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при решении различных типов практических задач, требующих самостоятельного анализа рабочей ситуации и ее предсказуемых изменений в рамках осуществления испытания, проверки работы такелажного оборудования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технических характеристик, кинематических и гидравлических схем ремонтируемого основного и вспомогательного оборудования, методов ремонта, сборки, демонтажа и монтажа, проверки на точность и испытаний отремонтированного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основных технических показателей работы турбоагрегата, видов основных его повреждений, схем главных паропроводов, маслосистемы, систем регулирования, защиты и парораспределения турбинной установки, правил техники безопасности и охраны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допустимых нагрузок на узлы, детали и механизмы, профилактических мер по предупреждению повреждений, коррозионного износа и аварий, методов определения качества материалов и пригодности арматуры в зависимости от параметров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правил испытания и хранения такелажных приспособлений и оснастки, грузоподъемных машин и механизмов, порядка и организации работ по ремонту турбин; сроков освидетельствования сосудов, работающих под давлением, подъемников, кранов</w:t>
            </w:r>
          </w:p>
        </w:tc>
      </w:tr>
    </w:tbl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7            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7.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«Машинист газотурбинных установок» 3-го уровня ОРК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2010"/>
        <w:gridCol w:w="2010"/>
        <w:gridCol w:w="2412"/>
        <w:gridCol w:w="2949"/>
        <w:gridCol w:w="2949"/>
      </w:tblGrid>
      <w:tr>
        <w:trPr>
          <w:trHeight w:val="3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8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газотурбинных установок, тепловые схемы газотурбинных установок,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Аппараты, пульты управления, ручная запорная арматура, контрольно-измерительные приборы, спецодежда, средства индивидуальной защиты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Выполнение операций по пуску, останову, опробованию оборудования и переключениям в тепловых схемах оборудования газотурбинных установок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Ведение режима работы оборудования газотурбинных установок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1-3 Наблюдение за показаниями контрольно-измерительных приборов, работой автоматических регуляторов и сигнализации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решения стандартных, практических задач, использование алгоритмов при обеспечении процесса обслуживания газотурбинных установок.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осуществления стандартных алгоритмов при осуществлении наблюдения за функционированием основного и вспомогательного турбинного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выбирать из диапазона различных процедур и использовать ограниченный набор практических умений, основанных на выборе необходимых средств, инструментов, способов деятельности по ремонту парогазотурбинного оборудования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тепловых схем, правил работы контрольно-измерительных приборов, приборов управления; правил техники безопасности, охраны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принципов и правил работы контрольно-измерительных приборов.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устройства, технических характеристик компрессоров, газовых турбин, генераторов и вспомогательного оборудования, основ газодинамики, теплотехники и электротехники; правил техники безопасности и охраны труда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Таблица 8            </w:t>
      </w:r>
    </w:p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8.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«Машинист газотурбинных установок» 4-го уровня ОРК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1876"/>
        <w:gridCol w:w="2144"/>
        <w:gridCol w:w="2278"/>
        <w:gridCol w:w="2948"/>
        <w:gridCol w:w="3084"/>
      </w:tblGrid>
      <w:tr>
        <w:trPr>
          <w:trHeight w:val="3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Умения и навыки 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15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газотурбинных установок, журналы технической документации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ликвидации аварий, набор слесарного инструмента, спецодежда, средства индивидуальной защиты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Участие в ликвидации аварийных положений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Ведение оперативной документации, ремонте оборудования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решения различных практических задач для обеспечения эффективного процесса обслуживания, ведения режима работ газотурбинных установок.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организации и проведения стандартных операций при осуществлении наблюдения за функционированием основного и вспомогательного турбинного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осуществления стандартных процедур и выполнения требований при ведении технической документации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принципиальных схем контроля и автоматики газотурбинных установок, электрически схем генератора и собственных нужд газотурбинных установок; правил техники безопасности и охраны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принципов работы контрольно-измерительных приборов; устройства, технических характеристик компрессоров, газовых турбин, генераторов и вспомогательного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технико-экономических показателей работы оборудования, основ газодинамики, теплотехники и электротехники</w:t>
            </w:r>
          </w:p>
        </w:tc>
      </w:tr>
    </w:tbl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9            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9.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«Старший машинист турбинного отделения» 3-го уровня ОРК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2520"/>
        <w:gridCol w:w="1989"/>
        <w:gridCol w:w="2388"/>
        <w:gridCol w:w="2786"/>
        <w:gridCol w:w="2654"/>
      </w:tblGrid>
      <w:tr>
        <w:trPr>
          <w:trHeight w:val="3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8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Турбинное оборудование, паровые турбины, парогазовые установки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управления, пульты, контрольно-измерительные приборы, инвентарь, ручная запорная арматура, спецодежда, средства индивидуальной защиты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Осуществление пуска, остановки, опробования, опрессовки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Распределение электрической и тепловой нагрузки между агрегатами при изменении диспетчерского графика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1-3 Переключения в тепловых схемах турбинного оборудования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решения стандартных, практических задач при обеспечении, организации работы турбинного отделения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по коррекции деятельности с учетом полученных результатов и рабочей ситуации при выполнении подготовки рабочих мест на вспомогательном теплосиловом оборудовании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выбора способов действий, ремонта из известных на основе знаний и практического опыта в рамках используемых конкретных технологий и рабочей ситуации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устройства, технических характеристик всего турбинного оборудования; правил техники безопасности и охраны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технико-экономических показателей работы турбинного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теплотехники, электротехники, механики и водоподготовки; правил техники безопасности и охраны труда</w:t>
            </w:r>
          </w:p>
        </w:tc>
      </w:tr>
    </w:tbl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10            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10.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«Старший машинист турбинного отделения» 4-го уровня ОРК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2520"/>
        <w:gridCol w:w="1989"/>
        <w:gridCol w:w="2786"/>
        <w:gridCol w:w="2388"/>
        <w:gridCol w:w="2654"/>
      </w:tblGrid>
      <w:tr>
        <w:trPr>
          <w:trHeight w:val="3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8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Турбоагрегаты, паровые турбины, парогазовые установки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управления, пульты, документы, хозинвентарь, спецодежда, средства индивидуальной защиты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Выполнение подготовки рабочих мест и допуск к работам на вспомогательном теплосиловом оборудовании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Осуществление вторичного допуска и подготовки рабочих мест для производства работ в турбоагрегатах с разрешения начальника смены цеха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выбора технологических путей осуществления деятельности по изменению диспетчерского графика функционирования турбинных агрегатов различного типа и мощности в конкретной рабочей ситуации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при выборе способов действий из известных на основе знаний и практического опыта в рамках используемых конкретных технологий и рабочей ситуации управления турбинным оборудованием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схем теплового контроля и автоматики; стандартных, нормативных схем, показателей работы турбинного оборудования; правил техники безопасности и охраны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тепловых схем, тепловой защиты, схем теплового контроля и автоматики</w:t>
            </w:r>
          </w:p>
        </w:tc>
      </w:tr>
      <w:tr>
        <w:trPr>
          <w:trHeight w:val="8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Турбинное оборудование основного и вспомогательного характера, персонал (рабочие)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управления, пульты, план ликвидации аварий, набор инструментов, спецодежда, средства индивидуальной защиты, Документы, спецодежда, средства индивидуальной защиты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Вывод турбинного оборудования в ремонт, ликвидация аварийных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Осуществление руководства подчиненными рабочими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решения различных типов практических задач, требующих самостоятельного анализа рабочей ситуации, неисправностей, предсказуемых изменений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по корректировке деятельности с учетом полученных результатов и рабочей ситуации; умения выбрать технологические пути обеспечения эффективной деятельности турбинного отделения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теплотехники, электротехники, механики и водоподготовки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технико-экономических показателей работы турбинного оборудования, правил эксплуатации, техники безопасности, нормирования и охраны труда</w:t>
            </w:r>
          </w:p>
        </w:tc>
      </w:tr>
    </w:tbl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11            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11.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«Техник по ремонту» 4-го уровня ОРК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2520"/>
        <w:gridCol w:w="1989"/>
        <w:gridCol w:w="2520"/>
        <w:gridCol w:w="1990"/>
        <w:gridCol w:w="3318"/>
      </w:tblGrid>
      <w:tr>
        <w:trPr>
          <w:trHeight w:val="3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8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и вспомогательное обслуживаемое турбинное оборудование, персонал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Плановая документация по техническому обслуживанию, нормативно-технические документы, справочные материалы, внутренние документы организации, контрольно-измерительные приборы, компьютер, программное обеспечение, спецодежда, средства индивидуальной защиты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Организация проведения технического обслуживания и всех видов ремонта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Обеспечение производственной деятельности материалами, приспособлениями, приборами, инструментами, запасными частями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выбора методологических, технологических путей осуществления образовательной деятельности, формирования системы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проведения текущего и итогового контроля, оценки и коррекции деятельности производственного персоналом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последовательности и техники проведения измерений, наблюдений и экспериментов, контрольно-измерительной аппаратуры, основ экономики, организации производства, труда и управления, трудового законодательства, правил внутреннего трудового распорядка, производственной санитарии, требований пожарной безопасности, законодательных, нормативно-правовых актов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форм и порядка ведения, составления учета и отчетности, действующих стандартов и технических условий на разрабатываемую техническую документацию, основ ведения делопроизводства</w:t>
            </w:r>
          </w:p>
        </w:tc>
      </w:tr>
    </w:tbl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12            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12.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«Техник по ремонту» 5-го уровня ОРК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1876"/>
        <w:gridCol w:w="1742"/>
        <w:gridCol w:w="3752"/>
        <w:gridCol w:w="1876"/>
        <w:gridCol w:w="3084"/>
      </w:tblGrid>
      <w:tr>
        <w:trPr>
          <w:trHeight w:val="3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8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и вспомогательное обслуживаемое турбинное оборудование, персонал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Плановая документация по техническому обслуживанию, нормативно-технические документы, справочные материалы, внутренние документы организации, контрольно-измерительные приборы, компьютер, программное обеспечение, спецодежда, средства индивидуальной защиты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Контроль качества выполняемых работ по техническому обслуживанию и ремонту оборудования, осуществление мероприятий по сокращению времени простоев оборудования, снижению трудоемкости и стоимости ремонтных работ, повышению качества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Внедрение прогрессивных методов ведения работ, совершенствование организации, технологии производства работ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текущего и итогового планирования, организации и контроля, оценки и коррекции деятельности себя и подчиненных на различных этапах технологического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умения и навыки разрабатывать и выдвигать различные варианты решения задач связанных с профессиональной деятельностью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методов измерений, наблюдений и экспериментов, контрольно-измерительной аппаратуры и правил ее использования; экономики, организации производства, труда и управления, трудовое законодательство, правила внутреннего трудового распорядка, производственной санитарии, требования пожарной безопасности, законодательных документов Республики Казахстан, справочных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регламентов учета и отчетности, технической документации; действующих стандартов и технических условий на разрабатываемую техническую документацию, порядок ее составления и правила оформления; ведение делопроизводства</w:t>
            </w:r>
          </w:p>
        </w:tc>
      </w:tr>
      <w:tr>
        <w:trPr>
          <w:trHeight w:val="8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 (рабочие)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Визуальное наблюдение, журналы регистрации, должностные, типовые инструкции, технические регламенты, программы обучения, компьютер, программное обеспечение, спецодежда, средства индивидуальной защиты.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Контроль соблюдения подчиненными трудовой и производственной дисциплины, правил внутреннего трудового распорядка, технологических инструкций и инструкций по охране труда и пожарной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Проведение инструктажа подчиненных рабочих по безопасности труда в соответствии с установленным порядком и сроками, организация работы по повышению квалификации и профессионального мастерства рабочих и бригадиров, обучению вторым и смежным профессиям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 самостоятельно разрабатывать альтернативные варианты решения профессиональных проблем с применением теоретических и практических знаний в сфере обслуживания и ремонта турбинного оборудования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методов обнаружения дефектов и неисправностей, характеристик и данных режима работы оборудования, выполнения технических расчетов, графических и вычислительных работ, технические средства получения, обработки и передачи информации, расчетов экономической эффективности внедрения новой техники и прогрессивной технологии</w:t>
            </w:r>
          </w:p>
        </w:tc>
      </w:tr>
      <w:tr>
        <w:trPr>
          <w:trHeight w:val="8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Эксплуатационно-техническая документация, отчетная документация, технические журналы, технические регламенты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 труд, компьютер, полевые исследования, наблюдение, аналитические расчеты, программное обеспечение, письменные принадлежности, оргтехника, спецодежда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4-1 Ведение технической документации, своевременное внесение изменений. Участие в подготовке отчетной документации по утвержденным 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4-2 Участие в осуществлении работ по выявлению резервов производства, разработке мероприятий по созданию благоприятных условий труда, повышению культуры производства, рациональному использованию рабочего времени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решения практических задач, предполагающих многообразие способов решения и их выбор в конкретной производственной ситуации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методов выполнения наладочных работ, специальной и справочной литературы, рабочих программ и инструкций; технологии производства; конструктивных особенностей, принципов работы и правил эксплуатации используемого оборудования.</w:t>
            </w:r>
          </w:p>
        </w:tc>
      </w:tr>
    </w:tbl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13            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13.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«Инженер по ремонту» 5-го уровня ОРК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2144"/>
        <w:gridCol w:w="2010"/>
        <w:gridCol w:w="3350"/>
        <w:gridCol w:w="2278"/>
        <w:gridCol w:w="2548"/>
      </w:tblGrid>
      <w:tr>
        <w:trPr>
          <w:trHeight w:val="3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8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Перспективные, текущие планы ремонта оборудования и других производственных объектов, программы развития, стратегии развития предприятия (производственный раздел), отчетная документация, акты списания, приемки, передачи.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Наблюдение, справочная литература, нормативно-регламентирующая литература, журнал регистрации, контрольно-измерительная аппаратура и приборы, аналитические расчеты, компьютер, программное обеспечение, спецодежда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Участие в проверке технического состояния оборудования, качества ремонтных работ, приемке оборудования, в необходимых случаях оформляет документацию на его списание, передачу другим предприятиям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Осуществление разработки планов (графиков) различных видов ремонта оборудования, основных фондов предприятия, мер по улучшению их эксплуатации и обслуживания, контроль выполнения утвержденных планов (графиков)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решения практических задач, предполагающих многообразие способов решения и их выбор в зависимости от целей организации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законодательных, нормативных актов Республики Казахстан; методических и нормативно-технических материалов по техническому обслуживанию и ремонту оборудования; трудового законодательства, правил техники безопасности и охраны труда</w:t>
            </w:r>
          </w:p>
        </w:tc>
      </w:tr>
      <w:tr>
        <w:trPr>
          <w:trHeight w:val="8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Ремонтные работы, договора-соглашения, заключения, акты экспертизы, акты апробации, правила эксплуатации и ремонта оборудования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Планы профилактического, текущего, аварийного ремонта обслуживаемого оборудования, аналитические расчеты, тестирование, компьютер, программное обеспечение, оргтехника, спецодежда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Организация подготовки ремонтных работ, определение потребности в запасных запчастях для ремонта оборудования, по обеспечению ими предприятия на условиях кооперации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Формирование заключений по рационализаторским предложениям и изобретениям, вопросам совершенствования конструкции оборудования, оказание практической помощи в организации внедрения предложений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 самостоятельно разрабатывать и выдвигать различные, альтернативные варианты решения профессиональных проблем с применением теоретических и практических знаний, конкретной ситуации, технико-экономических расчетов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технических характеристик, конструктивных особенностей, назначения и режимов работы оборудования организации; организации ремонтных работ и технического обслуживания оборудования</w:t>
            </w:r>
          </w:p>
        </w:tc>
      </w:tr>
    </w:tbl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14            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14.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«Инженер по ремонту» 6-го уровня ОРК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1608"/>
        <w:gridCol w:w="2546"/>
        <w:gridCol w:w="2948"/>
        <w:gridCol w:w="2144"/>
        <w:gridCol w:w="3084"/>
      </w:tblGrid>
      <w:tr>
        <w:trPr>
          <w:trHeight w:val="3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Инструкции по эксплуатации оборудования, статьи научного исследовательского характера, технические регламенты, отчетная документация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документация, средства массовой информации, информационные средства, компьютер, программное обеспечение, наблюдение, аналитические расчеты, контрольно-измерительные приборы, аппаратура, должностные инструкции, правила техники безопасности и охраны труда, справочная литература, собеседование, спецодежда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Анализ причин повышенного износа, аварий и простоев оборудования, участие в расследовании их причин, а также причин производственного травматизма, разработка мер по его предупреждению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Обобщение, распространение передового опыта организации ремонта и эксплуатации оборудования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 самостоятельно разрабатывать и выдвигать различные, варианты решения профессиональных проблем с применением теоретических и практических знаний из системы опыта других организаций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организации обслуживания и ремонтных работ оборудования; конструктивных особенностей, передовых систем ремонтов и технологии ремонтных работ; основ экономики, организации производства, труда и управления, трудового законодательства.</w:t>
            </w:r>
          </w:p>
        </w:tc>
      </w:tr>
      <w:tr>
        <w:trPr>
          <w:trHeight w:val="8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и вспомогательное оборудование, подразделения предприятия, организации, ведомости дефектов, заявки на проведение ремонта.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Техническая, справочная литература, техническая документация предприятия, регламенты, инструкции организации, компьютер, программное обеспечение, спецодежда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4-1 Осуществление анализа причин и продолжительности простоев, связанных с техническим состоянием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4-2 Формирование заключений по организации ремонтных работ и технического обслуживания оборудования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решения проблем технологического или методического характера, относящихся к технико-технологической, организационной сфере и области знаний, выбор и многообразие способов решения при управлении, обеспечении обслуживания турбинного оборудования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системы планово-предупредительного ремонта и рациональной эксплуатации технологического оборудования; правил технической эксплуатации; постановлений, распоряжения, материалов по техническому обслуживанию и ремонту оборудования; технических особенностей, режимов работы оборудования предприятия</w:t>
            </w:r>
          </w:p>
        </w:tc>
      </w:tr>
      <w:tr>
        <w:trPr>
          <w:trHeight w:val="8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5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и вспомогательное оборудование, подразделения предприятия, организации, ведомости дефектов, заявки на проведение ремонта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Техническая, справочная литература, техническая документация предприятия, регламенты, инструкции организации, компьютер, программное обеспечение, спецодежда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5-1 Осуществление контроля над деятельностью подразделений предприятия, участвующих в проведении ремонтных работ и испытаний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5-2 Осуществление контроля соблюдения правил эксплуатации, технического обслуживания и надзора за оборудованием; над соблюдением установленных сроков составления ведомостей дефектов, заявок на проведение ремонта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текущего и итогового контроля, оценки и коррекции деятельности подчиненных и подразделений предприятия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постановлений, распоряжения, приказы, методические и нормативные материалы по техническому обслуживанию и ремонту оборудования; методов планирования ремонтных работ</w:t>
            </w:r>
          </w:p>
        </w:tc>
      </w:tr>
      <w:tr>
        <w:trPr>
          <w:trHeight w:val="8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6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ремонтно-эксплуатационных затрат, сроков службы запасных частей, номенклатуры сменных и быстроизнашивающихся деталей, нормы и лимиты расхода смазочных материалов, инструкции технической эксплуатации оборудования, техническая документация, правила и регламенты безопасного ведения работ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Нормативно-правовые акты, типовые инструкции и регламенты, справочная литература, технические паспорта на обслуживаемое оборудование, компьютер, программное обеспечение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6-1 Разработка нормативных, регламентных материалов по профилактическому ремонту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6-2 Участие в разработке инструкций по технической эксплуатации оборудования, уходу за ним, безопасному ведению ремонтных работ, соответствию действующим нормам, правилам, оформление технической документации на оборудование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умение и навыки разрабатывать и выдвигать различные варианты решения задач связанных с профессиональной деятельностью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перспектив технического развития организации; системы планово-предупредительного ремонта и рациональной эксплуатации технологического оборудования; передовых систем ремонтов и технологий ремонтных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 материалов по техническому обслуживанию и ремонту оборудования; системы планово-предупредительного ремонта и рациональной эксплуатации технологического оборудования; порядка составления смет на проведение ремонтов, заявок на оборудование, материалы, запасные части, инструмент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З – задача.</w:t>
      </w:r>
    </w:p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«Техническое обслуживание и ремонт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турбинного оборудования»   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Лист согласования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8"/>
        <w:gridCol w:w="3152"/>
      </w:tblGrid>
      <w:tr>
        <w:trPr>
          <w:trHeight w:val="30" w:hRule="atLeast"/>
        </w:trPr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435" w:hRule="atLeast"/>
        </w:trPr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Отраслевой совет Министерства индустрии и новых технологий Республики Казахстан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29.11.2013 г.</w:t>
            </w:r>
          </w:p>
        </w:tc>
      </w:tr>
      <w:tr>
        <w:trPr>
          <w:trHeight w:val="435" w:hRule="atLeast"/>
        </w:trPr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2013 года</w:t>
            </w:r>
          </w:p>
        </w:tc>
      </w:tr>
      <w:tr>
        <w:trPr>
          <w:trHeight w:val="180" w:hRule="atLeast"/>
        </w:trPr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«Актюбинская теплоэлектроцентраль «ТЭЦ»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2013 года</w:t>
            </w:r>
          </w:p>
        </w:tc>
      </w:tr>
      <w:tr>
        <w:trPr>
          <w:trHeight w:val="180" w:hRule="atLeast"/>
        </w:trPr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«Самрук-Энерго»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2013 года</w:t>
            </w:r>
          </w:p>
        </w:tc>
      </w:tr>
      <w:tr>
        <w:trPr>
          <w:trHeight w:val="435" w:hRule="atLeast"/>
        </w:trPr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«Экибастузская государственная районная электрическая станция «ГРЭС-1» имени Булата Нуржанова»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2013 года</w:t>
            </w:r>
          </w:p>
        </w:tc>
      </w:tr>
      <w:tr>
        <w:trPr>
          <w:trHeight w:val="180" w:hRule="atLeast"/>
        </w:trPr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«Алматинские электрические станции»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2013 года</w:t>
            </w:r>
          </w:p>
        </w:tc>
      </w:tr>
      <w:tr>
        <w:trPr>
          <w:trHeight w:val="165" w:hRule="atLeast"/>
        </w:trPr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Евразийский Национальный Университет имени Л.Н. Гумилева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2013 года</w:t>
            </w:r>
          </w:p>
        </w:tc>
      </w:tr>
      <w:tr>
        <w:trPr>
          <w:trHeight w:val="165" w:hRule="atLeast"/>
        </w:trPr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«Теміржолэнерго»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2013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ПС зарегистрирован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 в Реестр профессиональных стандартов рег. 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Письмо (протокол) № ___________ Дата       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