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13f0" w14:textId="4131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w:t>
      </w:r>
    </w:p>
    <w:p>
      <w:pPr>
        <w:spacing w:after="0"/>
        <w:ind w:left="0"/>
        <w:jc w:val="both"/>
      </w:pPr>
      <w:r>
        <w:rPr>
          <w:rFonts w:ascii="Times New Roman"/>
          <w:b w:val="false"/>
          <w:i w:val="false"/>
          <w:color w:val="000000"/>
          <w:sz w:val="28"/>
        </w:rPr>
        <w:t>Приказ Министра образования и науки Республики Казахстан от 27 декабря 2013 года № 512. Зарегистрирован в Министерстве юстиции Республики Казахстан 29 января 2014 года № 9106</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 опубликованный в газете «Юридическая газета» от 11 декабря 2009 г. № 190 (1787), от 25 декабря 2009 г. № 196 (1619), от 22 января 2010 г. № 10 (1806))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Типовых квалификационных</w:t>
      </w:r>
      <w:r>
        <w:rPr>
          <w:rFonts w:ascii="Times New Roman"/>
          <w:b w:val="false"/>
          <w:i w:val="false"/>
          <w:color w:val="000000"/>
          <w:sz w:val="28"/>
        </w:rPr>
        <w:t xml:space="preserve"> характеристиках должностей педагогических работников и приравненных к ним лиц,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Типовые Квалификационные характеристики должностей научно-педагогических работников организаций высшего и послевузовского образования»: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«Заместитель руководителя (проректор) высшего учебного заведения»:</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«Требования к квалификации: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PhD);»;</w:t>
      </w:r>
      <w:r>
        <w:br/>
      </w:r>
      <w:r>
        <w:rPr>
          <w:rFonts w:ascii="Times New Roman"/>
          <w:b w:val="false"/>
          <w:i w:val="false"/>
          <w:color w:val="000000"/>
          <w:sz w:val="28"/>
        </w:rPr>
        <w:t>
</w:t>
      </w:r>
      <w:r>
        <w:rPr>
          <w:rFonts w:ascii="Times New Roman"/>
          <w:b w:val="false"/>
          <w:i w:val="false"/>
          <w:color w:val="000000"/>
          <w:sz w:val="28"/>
        </w:rPr>
        <w:t>
      часть четырнадцатую </w:t>
      </w:r>
      <w:r>
        <w:rPr>
          <w:rFonts w:ascii="Times New Roman"/>
          <w:b w:val="false"/>
          <w:i w:val="false"/>
          <w:color w:val="000000"/>
          <w:sz w:val="28"/>
        </w:rPr>
        <w:t>подраздела</w:t>
      </w:r>
      <w:r>
        <w:rPr>
          <w:rFonts w:ascii="Times New Roman"/>
          <w:b w:val="false"/>
          <w:i w:val="false"/>
          <w:color w:val="000000"/>
          <w:sz w:val="28"/>
        </w:rPr>
        <w:t xml:space="preserve"> «Профессор» изложить в следующей редакции:</w:t>
      </w:r>
      <w:r>
        <w:br/>
      </w:r>
      <w:r>
        <w:rPr>
          <w:rFonts w:ascii="Times New Roman"/>
          <w:b w:val="false"/>
          <w:i w:val="false"/>
          <w:color w:val="000000"/>
          <w:sz w:val="28"/>
        </w:rPr>
        <w:t>
      «Требования к квалификации: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«Заведующий кафедрой»:</w:t>
      </w:r>
      <w:r>
        <w:br/>
      </w:r>
      <w:r>
        <w:rPr>
          <w:rFonts w:ascii="Times New Roman"/>
          <w:b w:val="false"/>
          <w:i w:val="false"/>
          <w:color w:val="000000"/>
          <w:sz w:val="28"/>
        </w:rPr>
        <w:t>
</w:t>
      </w:r>
      <w:r>
        <w:rPr>
          <w:rFonts w:ascii="Times New Roman"/>
          <w:b w:val="false"/>
          <w:i w:val="false"/>
          <w:color w:val="000000"/>
          <w:sz w:val="28"/>
        </w:rPr>
        <w:t>
      наименование подраздела «Заведующий кафедрой» изложить в следующей редакции:</w:t>
      </w:r>
      <w:r>
        <w:br/>
      </w:r>
      <w:r>
        <w:rPr>
          <w:rFonts w:ascii="Times New Roman"/>
          <w:b w:val="false"/>
          <w:i w:val="false"/>
          <w:color w:val="000000"/>
          <w:sz w:val="28"/>
        </w:rPr>
        <w:t>
      «Заведующий кафедрой (Начальник военной кафедры)»;</w:t>
      </w:r>
      <w:r>
        <w:br/>
      </w:r>
      <w:r>
        <w:rPr>
          <w:rFonts w:ascii="Times New Roman"/>
          <w:b w:val="false"/>
          <w:i w:val="false"/>
          <w:color w:val="000000"/>
          <w:sz w:val="28"/>
        </w:rPr>
        <w:t>
</w:t>
      </w:r>
      <w:r>
        <w:rPr>
          <w:rFonts w:ascii="Times New Roman"/>
          <w:b w:val="false"/>
          <w:i w:val="false"/>
          <w:color w:val="000000"/>
          <w:sz w:val="28"/>
        </w:rPr>
        <w:t>
      Часть двадцатую изложить в новой редакции:</w:t>
      </w:r>
      <w:r>
        <w:br/>
      </w:r>
      <w:r>
        <w:rPr>
          <w:rFonts w:ascii="Times New Roman"/>
          <w:b w:val="false"/>
          <w:i w:val="false"/>
          <w:color w:val="000000"/>
          <w:sz w:val="28"/>
        </w:rPr>
        <w:t>
      «Требования к квалификации: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«Доцент»:</w:t>
      </w:r>
      <w:r>
        <w:br/>
      </w:r>
      <w:r>
        <w:rPr>
          <w:rFonts w:ascii="Times New Roman"/>
          <w:b w:val="false"/>
          <w:i w:val="false"/>
          <w:color w:val="000000"/>
          <w:sz w:val="28"/>
        </w:rPr>
        <w:t>
</w:t>
      </w:r>
      <w:r>
        <w:rPr>
          <w:rFonts w:ascii="Times New Roman"/>
          <w:b w:val="false"/>
          <w:i w:val="false"/>
          <w:color w:val="000000"/>
          <w:sz w:val="28"/>
        </w:rPr>
        <w:t>
      наименование подраздела «Доцент» изложить в следующей редакции:</w:t>
      </w:r>
      <w:r>
        <w:br/>
      </w:r>
      <w:r>
        <w:rPr>
          <w:rFonts w:ascii="Times New Roman"/>
          <w:b w:val="false"/>
          <w:i w:val="false"/>
          <w:color w:val="000000"/>
          <w:sz w:val="28"/>
        </w:rPr>
        <w:t>
      «Ассоциированный профессор (доцент)»;</w:t>
      </w:r>
      <w:r>
        <w:br/>
      </w:r>
      <w:r>
        <w:rPr>
          <w:rFonts w:ascii="Times New Roman"/>
          <w:b w:val="false"/>
          <w:i w:val="false"/>
          <w:color w:val="000000"/>
          <w:sz w:val="28"/>
        </w:rPr>
        <w:t>
</w:t>
      </w:r>
      <w:r>
        <w:rPr>
          <w:rFonts w:ascii="Times New Roman"/>
          <w:b w:val="false"/>
          <w:i w:val="false"/>
          <w:color w:val="000000"/>
          <w:sz w:val="28"/>
        </w:rPr>
        <w:t>
      часть семнадцатую изложить в следующей редакции:</w:t>
      </w:r>
      <w:r>
        <w:br/>
      </w:r>
      <w:r>
        <w:rPr>
          <w:rFonts w:ascii="Times New Roman"/>
          <w:b w:val="false"/>
          <w:i w:val="false"/>
          <w:color w:val="000000"/>
          <w:sz w:val="28"/>
        </w:rPr>
        <w:t>
      «Требования к квалификации: высшее (или послевузовское) образование, наличие ученой степени,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br/>
      </w:r>
      <w:r>
        <w:rPr>
          <w:rFonts w:ascii="Times New Roman"/>
          <w:b w:val="false"/>
          <w:i w:val="false"/>
          <w:color w:val="000000"/>
          <w:sz w:val="28"/>
        </w:rPr>
        <w:t>
</w:t>
      </w:r>
      <w:r>
        <w:rPr>
          <w:rFonts w:ascii="Times New Roman"/>
          <w:b w:val="false"/>
          <w:i w:val="false"/>
          <w:color w:val="000000"/>
          <w:sz w:val="28"/>
        </w:rPr>
        <w:t>
      часть четырнадцатую </w:t>
      </w:r>
      <w:r>
        <w:rPr>
          <w:rFonts w:ascii="Times New Roman"/>
          <w:b w:val="false"/>
          <w:i w:val="false"/>
          <w:color w:val="000000"/>
          <w:sz w:val="28"/>
        </w:rPr>
        <w:t>подраздела</w:t>
      </w:r>
      <w:r>
        <w:rPr>
          <w:rFonts w:ascii="Times New Roman"/>
          <w:b w:val="false"/>
          <w:i w:val="false"/>
          <w:color w:val="000000"/>
          <w:sz w:val="28"/>
        </w:rPr>
        <w:t xml:space="preserve"> «Старший преподаватель» изложить в следующей редакции:</w:t>
      </w:r>
      <w:r>
        <w:br/>
      </w:r>
      <w:r>
        <w:rPr>
          <w:rFonts w:ascii="Times New Roman"/>
          <w:b w:val="false"/>
          <w:i w:val="false"/>
          <w:color w:val="000000"/>
          <w:sz w:val="28"/>
        </w:rPr>
        <w:t>
      «Требования к квалификации: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r>
        <w:br/>
      </w:r>
      <w:r>
        <w:rPr>
          <w:rFonts w:ascii="Times New Roman"/>
          <w:b w:val="false"/>
          <w:i w:val="false"/>
          <w:color w:val="000000"/>
          <w:sz w:val="28"/>
        </w:rPr>
        <w:t>
</w:t>
      </w:r>
      <w:r>
        <w:rPr>
          <w:rFonts w:ascii="Times New Roman"/>
          <w:b w:val="false"/>
          <w:i w:val="false"/>
          <w:color w:val="000000"/>
          <w:sz w:val="28"/>
        </w:rPr>
        <w:t>
      часть десятую </w:t>
      </w:r>
      <w:r>
        <w:rPr>
          <w:rFonts w:ascii="Times New Roman"/>
          <w:b w:val="false"/>
          <w:i w:val="false"/>
          <w:color w:val="000000"/>
          <w:sz w:val="28"/>
        </w:rPr>
        <w:t>подраздела</w:t>
      </w:r>
      <w:r>
        <w:rPr>
          <w:rFonts w:ascii="Times New Roman"/>
          <w:b w:val="false"/>
          <w:i w:val="false"/>
          <w:color w:val="000000"/>
          <w:sz w:val="28"/>
        </w:rPr>
        <w:t xml:space="preserve"> «Преподаватель (ассистент)» изложить в следующей редакции:</w:t>
      </w:r>
      <w:r>
        <w:br/>
      </w:r>
      <w:r>
        <w:rPr>
          <w:rFonts w:ascii="Times New Roman"/>
          <w:b w:val="false"/>
          <w:i w:val="false"/>
          <w:color w:val="000000"/>
          <w:sz w:val="28"/>
        </w:rPr>
        <w:t>
      «Требования к квалификации: высшее образование при наличии стажа по специальности не менее 3 лет и/или наличие академической степени магистра.»;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 изложить в следующей редакции:</w:t>
      </w:r>
      <w:r>
        <w:br/>
      </w:r>
      <w:r>
        <w:rPr>
          <w:rFonts w:ascii="Times New Roman"/>
          <w:b w:val="false"/>
          <w:i w:val="false"/>
          <w:color w:val="000000"/>
          <w:sz w:val="28"/>
        </w:rPr>
        <w:t>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w:t>
      </w:r>
    </w:p>
    <w:bookmarkEnd w:id="0"/>
    <w:p>
      <w:pPr>
        <w:spacing w:after="0"/>
        <w:ind w:left="0"/>
        <w:jc w:val="left"/>
      </w:pPr>
      <w:r>
        <w:rPr>
          <w:rFonts w:ascii="Times New Roman"/>
          <w:b/>
          <w:i w:val="false"/>
          <w:color w:val="000000"/>
        </w:rPr>
        <w:t xml:space="preserve"> Дошкольное воспитание и обучение Руководитель организации</w:t>
      </w:r>
      <w:r>
        <w:br/>
      </w:r>
      <w:r>
        <w:rPr>
          <w:rFonts w:ascii="Times New Roman"/>
          <w:b/>
          <w:i w:val="false"/>
          <w:color w:val="000000"/>
        </w:rPr>
        <w:t>
(заведующий) дошкольного воспитания и обучения</w:t>
      </w:r>
    </w:p>
    <w:p>
      <w:pPr>
        <w:spacing w:after="0"/>
        <w:ind w:left="0"/>
        <w:jc w:val="both"/>
      </w:pPr>
      <w:r>
        <w:rPr>
          <w:rFonts w:ascii="Times New Roman"/>
          <w:b w:val="false"/>
          <w:i w:val="false"/>
          <w:color w:val="000000"/>
          <w:sz w:val="28"/>
        </w:rPr>
        <w:t>      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r>
        <w:br/>
      </w:r>
      <w:r>
        <w:rPr>
          <w:rFonts w:ascii="Times New Roman"/>
          <w:b w:val="false"/>
          <w:i w:val="false"/>
          <w:color w:val="000000"/>
          <w:sz w:val="28"/>
        </w:rPr>
        <w:t>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r>
        <w:br/>
      </w:r>
      <w:r>
        <w:rPr>
          <w:rFonts w:ascii="Times New Roman"/>
          <w:b w:val="false"/>
          <w:i w:val="false"/>
          <w:color w:val="000000"/>
          <w:sz w:val="28"/>
        </w:rPr>
        <w:t>
      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pPr>
        <w:spacing w:after="0"/>
        <w:ind w:left="0"/>
        <w:jc w:val="left"/>
      </w:pPr>
      <w:r>
        <w:rPr>
          <w:rFonts w:ascii="Times New Roman"/>
          <w:b/>
          <w:i w:val="false"/>
          <w:color w:val="000000"/>
        </w:rPr>
        <w:t xml:space="preserve"> Методист организации</w:t>
      </w:r>
      <w:r>
        <w:br/>
      </w:r>
      <w:r>
        <w:rPr>
          <w:rFonts w:ascii="Times New Roman"/>
          <w:b/>
          <w:i w:val="false"/>
          <w:color w:val="000000"/>
        </w:rPr>
        <w:t>
дошкольного воспитания и обучения</w:t>
      </w:r>
    </w:p>
    <w:p>
      <w:pPr>
        <w:spacing w:after="0"/>
        <w:ind w:left="0"/>
        <w:jc w:val="both"/>
      </w:pPr>
      <w:r>
        <w:rPr>
          <w:rFonts w:ascii="Times New Roman"/>
          <w:b w:val="false"/>
          <w:i w:val="false"/>
          <w:color w:val="000000"/>
          <w:sz w:val="28"/>
        </w:rPr>
        <w:t>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r>
        <w:br/>
      </w:r>
      <w:r>
        <w:rPr>
          <w:rFonts w:ascii="Times New Roman"/>
          <w:b w:val="false"/>
          <w:i w:val="false"/>
          <w:color w:val="000000"/>
          <w:sz w:val="28"/>
        </w:rP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Республики Казахстан, Кодекс Республики Казахстан «</w:t>
      </w:r>
      <w:r>
        <w:rPr>
          <w:rFonts w:ascii="Times New Roman"/>
          <w:b w:val="false"/>
          <w:i w:val="false"/>
          <w:color w:val="000000"/>
          <w:sz w:val="28"/>
        </w:rPr>
        <w:t>О браке (супружестве) и семье</w:t>
      </w:r>
      <w:r>
        <w:rPr>
          <w:rFonts w:ascii="Times New Roman"/>
          <w:b w:val="false"/>
          <w:i w:val="false"/>
          <w:color w:val="000000"/>
          <w:sz w:val="28"/>
        </w:rPr>
        <w:t>», законы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r>
        <w:br/>
      </w:r>
      <w:r>
        <w:rPr>
          <w:rFonts w:ascii="Times New Roman"/>
          <w:b w:val="false"/>
          <w:i w:val="false"/>
          <w:color w:val="000000"/>
          <w:sz w:val="28"/>
        </w:rPr>
        <w:t>
      Требования к квалификации по категориям:</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методиста ДО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br/>
      </w: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r>
        <w:br/>
      </w: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r>
        <w:br/>
      </w:r>
      <w:r>
        <w:rPr>
          <w:rFonts w:ascii="Times New Roman"/>
          <w:b w:val="false"/>
          <w:i w:val="false"/>
          <w:color w:val="000000"/>
          <w:sz w:val="28"/>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pPr>
        <w:spacing w:after="0"/>
        <w:ind w:left="0"/>
        <w:jc w:val="left"/>
      </w:pPr>
      <w:r>
        <w:rPr>
          <w:rFonts w:ascii="Times New Roman"/>
          <w:b/>
          <w:i w:val="false"/>
          <w:color w:val="000000"/>
        </w:rPr>
        <w:t xml:space="preserve"> Музыкальный руководитель организации</w:t>
      </w:r>
      <w:r>
        <w:br/>
      </w:r>
      <w:r>
        <w:rPr>
          <w:rFonts w:ascii="Times New Roman"/>
          <w:b/>
          <w:i w:val="false"/>
          <w:color w:val="000000"/>
        </w:rPr>
        <w:t>
дошкольного воспитания и обучения</w:t>
      </w:r>
    </w:p>
    <w:p>
      <w:pPr>
        <w:spacing w:after="0"/>
        <w:ind w:left="0"/>
        <w:jc w:val="both"/>
      </w:pPr>
      <w:r>
        <w:rPr>
          <w:rFonts w:ascii="Times New Roman"/>
          <w:b w:val="false"/>
          <w:i w:val="false"/>
          <w:color w:val="000000"/>
          <w:sz w:val="28"/>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r>
        <w:br/>
      </w:r>
      <w:r>
        <w:rPr>
          <w:rFonts w:ascii="Times New Roman"/>
          <w:b w:val="false"/>
          <w:i w:val="false"/>
          <w:color w:val="000000"/>
          <w:sz w:val="28"/>
        </w:rP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r>
        <w:br/>
      </w:r>
      <w:r>
        <w:rPr>
          <w:rFonts w:ascii="Times New Roman"/>
          <w:b w:val="false"/>
          <w:i w:val="false"/>
          <w:color w:val="000000"/>
          <w:sz w:val="28"/>
        </w:rPr>
        <w:t>
      Требования к квалификации: высшее, техническое профессиональное (музыкальное, педагогическое образование) образование.</w:t>
      </w:r>
      <w:r>
        <w:br/>
      </w:r>
      <w:r>
        <w:rPr>
          <w:rFonts w:ascii="Times New Roman"/>
          <w:b w:val="false"/>
          <w:i w:val="false"/>
          <w:color w:val="000000"/>
          <w:sz w:val="28"/>
        </w:rPr>
        <w:t>
      Требования к квалификации по категориям:</w:t>
      </w:r>
      <w:r>
        <w:br/>
      </w:r>
      <w:r>
        <w:rPr>
          <w:rFonts w:ascii="Times New Roman"/>
          <w:b w:val="false"/>
          <w:i w:val="false"/>
          <w:color w:val="000000"/>
          <w:sz w:val="28"/>
        </w:rPr>
        <w:t>
      специалист высшего уровня квалификации без категории: высшее профессиональное (музыкальное, педагогическое) образование;</w:t>
      </w:r>
      <w:r>
        <w:br/>
      </w:r>
      <w:r>
        <w:rPr>
          <w:rFonts w:ascii="Times New Roman"/>
          <w:b w:val="false"/>
          <w:i w:val="false"/>
          <w:color w:val="000000"/>
          <w:sz w:val="28"/>
        </w:rP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br/>
      </w:r>
      <w:r>
        <w:rPr>
          <w:rFonts w:ascii="Times New Roman"/>
          <w:b w:val="false"/>
          <w:i w:val="false"/>
          <w:color w:val="000000"/>
          <w:sz w:val="28"/>
        </w:rPr>
        <w:t>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r>
        <w:br/>
      </w:r>
      <w:r>
        <w:rPr>
          <w:rFonts w:ascii="Times New Roman"/>
          <w:b w:val="false"/>
          <w:i w:val="false"/>
          <w:color w:val="000000"/>
          <w:sz w:val="28"/>
        </w:rP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r>
        <w:br/>
      </w:r>
      <w:r>
        <w:rPr>
          <w:rFonts w:ascii="Times New Roman"/>
          <w:b w:val="false"/>
          <w:i w:val="false"/>
          <w:color w:val="000000"/>
          <w:sz w:val="28"/>
        </w:rP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музыкальному руководителю.</w:t>
      </w:r>
      <w:r>
        <w:br/>
      </w: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музыкального руководителя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музыкального руководителя не менее 5 лет.</w:t>
      </w:r>
    </w:p>
    <w:p>
      <w:pPr>
        <w:spacing w:after="0"/>
        <w:ind w:left="0"/>
        <w:jc w:val="left"/>
      </w:pPr>
      <w:r>
        <w:rPr>
          <w:rFonts w:ascii="Times New Roman"/>
          <w:b/>
          <w:i w:val="false"/>
          <w:color w:val="000000"/>
        </w:rPr>
        <w:t xml:space="preserve"> Воспитатель организации дошкольного воспитания и обучения</w:t>
      </w:r>
    </w:p>
    <w:p>
      <w:pPr>
        <w:spacing w:after="0"/>
        <w:ind w:left="0"/>
        <w:jc w:val="both"/>
      </w:pPr>
      <w:r>
        <w:rPr>
          <w:rFonts w:ascii="Times New Roman"/>
          <w:b w:val="false"/>
          <w:i w:val="false"/>
          <w:color w:val="000000"/>
          <w:sz w:val="28"/>
        </w:rPr>
        <w:t>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r>
        <w:br/>
      </w:r>
      <w:r>
        <w:rPr>
          <w:rFonts w:ascii="Times New Roman"/>
          <w:b w:val="false"/>
          <w:i w:val="false"/>
          <w:color w:val="000000"/>
          <w:sz w:val="28"/>
        </w:rP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r>
        <w:br/>
      </w:r>
      <w:r>
        <w:rPr>
          <w:rFonts w:ascii="Times New Roman"/>
          <w:b w:val="false"/>
          <w:i w:val="false"/>
          <w:color w:val="000000"/>
          <w:sz w:val="28"/>
        </w:rP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r>
        <w:br/>
      </w:r>
      <w:r>
        <w:rPr>
          <w:rFonts w:ascii="Times New Roman"/>
          <w:b w:val="false"/>
          <w:i w:val="false"/>
          <w:color w:val="000000"/>
          <w:sz w:val="28"/>
        </w:rP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r>
        <w:br/>
      </w:r>
      <w:r>
        <w:rPr>
          <w:rFonts w:ascii="Times New Roman"/>
          <w:b w:val="false"/>
          <w:i w:val="false"/>
          <w:color w:val="000000"/>
          <w:sz w:val="28"/>
        </w:rPr>
        <w:t>
      Требования к квалификации: высшее педагогическое или техническое и профессиональное педагогическое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педагогическое образование;</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r>
        <w:br/>
      </w:r>
      <w:r>
        <w:rPr>
          <w:rFonts w:ascii="Times New Roman"/>
          <w:b w:val="false"/>
          <w:i w:val="false"/>
          <w:color w:val="000000"/>
          <w:sz w:val="28"/>
        </w:rPr>
        <w:t>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r>
        <w:br/>
      </w:r>
      <w:r>
        <w:rPr>
          <w:rFonts w:ascii="Times New Roman"/>
          <w:b w:val="false"/>
          <w:i w:val="false"/>
          <w:color w:val="000000"/>
          <w:sz w:val="28"/>
        </w:rP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воспитателю дошкольной организации.</w:t>
      </w:r>
      <w:r>
        <w:br/>
      </w:r>
      <w:r>
        <w:rPr>
          <w:rFonts w:ascii="Times New Roman"/>
          <w:b w:val="false"/>
          <w:i w:val="false"/>
          <w:color w:val="000000"/>
          <w:sz w:val="28"/>
        </w:rP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r>
        <w:br/>
      </w: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воспитателя не менее 3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r>
        <w:br/>
      </w: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воспитателя не менее 5 лет.</w:t>
      </w:r>
    </w:p>
    <w:p>
      <w:pPr>
        <w:spacing w:after="0"/>
        <w:ind w:left="0"/>
        <w:jc w:val="left"/>
      </w:pPr>
      <w:r>
        <w:rPr>
          <w:rFonts w:ascii="Times New Roman"/>
          <w:b/>
          <w:i w:val="false"/>
          <w:color w:val="000000"/>
        </w:rPr>
        <w:t xml:space="preserve"> Помощник воспитателя организации дошкольного воспитания и</w:t>
      </w:r>
      <w:r>
        <w:br/>
      </w:r>
      <w:r>
        <w:rPr>
          <w:rFonts w:ascii="Times New Roman"/>
          <w:b/>
          <w:i w:val="false"/>
          <w:color w:val="000000"/>
        </w:rPr>
        <w:t>
обучения</w:t>
      </w:r>
    </w:p>
    <w:p>
      <w:pPr>
        <w:spacing w:after="0"/>
        <w:ind w:left="0"/>
        <w:jc w:val="both"/>
      </w:pPr>
      <w:r>
        <w:rPr>
          <w:rFonts w:ascii="Times New Roman"/>
          <w:b w:val="false"/>
          <w:i w:val="false"/>
          <w:color w:val="000000"/>
          <w:sz w:val="28"/>
        </w:rPr>
        <w:t>      Должностные обязанности.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r>
        <w:br/>
      </w:r>
      <w:r>
        <w:rPr>
          <w:rFonts w:ascii="Times New Roman"/>
          <w:b w:val="false"/>
          <w:i w:val="false"/>
          <w:color w:val="000000"/>
          <w:sz w:val="28"/>
        </w:rPr>
        <w:t>
      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r>
        <w:br/>
      </w:r>
      <w:r>
        <w:rPr>
          <w:rFonts w:ascii="Times New Roman"/>
          <w:b w:val="false"/>
          <w:i w:val="false"/>
          <w:color w:val="000000"/>
          <w:sz w:val="28"/>
        </w:rP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r>
        <w:br/>
      </w:r>
      <w:r>
        <w:rPr>
          <w:rFonts w:ascii="Times New Roman"/>
          <w:b w:val="false"/>
          <w:i w:val="false"/>
          <w:color w:val="000000"/>
          <w:sz w:val="28"/>
        </w:rPr>
        <w:t>
      Взаимодействует с педагогическим и медицинским персоналом в обеспечении воспитательно-образовательной и оздоровительной работы.</w:t>
      </w:r>
      <w:r>
        <w:br/>
      </w:r>
      <w:r>
        <w:rPr>
          <w:rFonts w:ascii="Times New Roman"/>
          <w:b w:val="false"/>
          <w:i w:val="false"/>
          <w:color w:val="000000"/>
          <w:sz w:val="28"/>
        </w:rPr>
        <w:t>
      Должен знать: Конституцию Республики Казахстан, Трудовой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r>
        <w:br/>
      </w: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или среднее образование.</w:t>
      </w:r>
    </w:p>
    <w:p>
      <w:pPr>
        <w:spacing w:after="0"/>
        <w:ind w:left="0"/>
        <w:jc w:val="left"/>
      </w:pPr>
      <w:r>
        <w:rPr>
          <w:rFonts w:ascii="Times New Roman"/>
          <w:b/>
          <w:i w:val="false"/>
          <w:color w:val="000000"/>
        </w:rPr>
        <w:t xml:space="preserve"> Учитель казахского (русского, иностранного) языка организации</w:t>
      </w:r>
      <w:r>
        <w:br/>
      </w:r>
      <w:r>
        <w:rPr>
          <w:rFonts w:ascii="Times New Roman"/>
          <w:b/>
          <w:i w:val="false"/>
          <w:color w:val="000000"/>
        </w:rPr>
        <w:t>
дошкольного воспитания и обучения</w:t>
      </w:r>
    </w:p>
    <w:p>
      <w:pPr>
        <w:spacing w:after="0"/>
        <w:ind w:left="0"/>
        <w:jc w:val="both"/>
      </w:pPr>
      <w:r>
        <w:rPr>
          <w:rFonts w:ascii="Times New Roman"/>
          <w:b w:val="false"/>
          <w:i w:val="false"/>
          <w:color w:val="000000"/>
          <w:sz w:val="28"/>
        </w:rPr>
        <w:t>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r>
        <w:br/>
      </w:r>
      <w:r>
        <w:rPr>
          <w:rFonts w:ascii="Times New Roman"/>
          <w:b w:val="false"/>
          <w:i w:val="false"/>
          <w:color w:val="000000"/>
          <w:sz w:val="28"/>
        </w:rPr>
        <w:t>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r>
        <w:br/>
      </w:r>
      <w:r>
        <w:rPr>
          <w:rFonts w:ascii="Times New Roman"/>
          <w:b w:val="false"/>
          <w:i w:val="false"/>
          <w:color w:val="000000"/>
          <w:sz w:val="28"/>
        </w:rP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(супружеству)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r>
        <w:br/>
      </w:r>
      <w:r>
        <w:rPr>
          <w:rFonts w:ascii="Times New Roman"/>
          <w:b w:val="false"/>
          <w:i w:val="false"/>
          <w:color w:val="000000"/>
          <w:sz w:val="28"/>
        </w:rP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педагогическое по специальности «Казахский (русский, иностранный) язык и литература».</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r>
        <w:br/>
      </w:r>
      <w:r>
        <w:rPr>
          <w:rFonts w:ascii="Times New Roman"/>
          <w:b w:val="false"/>
          <w:i w:val="false"/>
          <w:color w:val="000000"/>
          <w:sz w:val="28"/>
        </w:rPr>
        <w:t>
      специалист среднего уровня квалификации без категории:</w:t>
      </w:r>
      <w:r>
        <w:br/>
      </w:r>
      <w:r>
        <w:rPr>
          <w:rFonts w:ascii="Times New Roman"/>
          <w:b w:val="false"/>
          <w:i w:val="false"/>
          <w:color w:val="000000"/>
          <w:sz w:val="28"/>
        </w:rPr>
        <w:t>
      техническое и профессиональное педагогическое образование по специальности «Казахский (русский, иностранный) язык»;</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pPr>
        <w:spacing w:after="0"/>
        <w:ind w:left="0"/>
        <w:jc w:val="left"/>
      </w:pPr>
      <w:r>
        <w:rPr>
          <w:rFonts w:ascii="Times New Roman"/>
          <w:b/>
          <w:i w:val="false"/>
          <w:color w:val="000000"/>
        </w:rPr>
        <w:t xml:space="preserve"> Инструктор по физической культуре (по плаванию)</w:t>
      </w:r>
    </w:p>
    <w:p>
      <w:pPr>
        <w:spacing w:after="0"/>
        <w:ind w:left="0"/>
        <w:jc w:val="both"/>
      </w:pPr>
      <w:r>
        <w:rPr>
          <w:rFonts w:ascii="Times New Roman"/>
          <w:b w:val="false"/>
          <w:i w:val="false"/>
          <w:color w:val="000000"/>
          <w:sz w:val="28"/>
        </w:rPr>
        <w:t>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r>
        <w:br/>
      </w:r>
      <w:r>
        <w:rPr>
          <w:rFonts w:ascii="Times New Roman"/>
          <w:b w:val="false"/>
          <w:i w:val="false"/>
          <w:color w:val="000000"/>
          <w:sz w:val="28"/>
        </w:rP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r>
        <w:br/>
      </w:r>
      <w:r>
        <w:rPr>
          <w:rFonts w:ascii="Times New Roman"/>
          <w:b w:val="false"/>
          <w:i w:val="false"/>
          <w:color w:val="000000"/>
          <w:sz w:val="28"/>
        </w:rP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r>
        <w:br/>
      </w:r>
      <w:r>
        <w:rPr>
          <w:rFonts w:ascii="Times New Roman"/>
          <w:b w:val="false"/>
          <w:i w:val="false"/>
          <w:color w:val="000000"/>
          <w:sz w:val="28"/>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r>
        <w:br/>
      </w:r>
      <w:r>
        <w:rPr>
          <w:rFonts w:ascii="Times New Roman"/>
          <w:b w:val="false"/>
          <w:i w:val="false"/>
          <w:color w:val="000000"/>
          <w:sz w:val="28"/>
        </w:rPr>
        <w:t>
      Ведет документацию установленной отчетности по учебной, физкультурно-оздоровительной работе.</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РК,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или профессиональное образование по специальности «Физическое воспитание»;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специальности «Физическое воспитание».</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r>
        <w:br/>
      </w:r>
      <w:r>
        <w:rPr>
          <w:rFonts w:ascii="Times New Roman"/>
          <w:b w:val="false"/>
          <w:i w:val="false"/>
          <w:color w:val="000000"/>
          <w:sz w:val="28"/>
        </w:rP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r>
        <w:br/>
      </w: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r>
        <w:br/>
      </w:r>
      <w:r>
        <w:rPr>
          <w:rFonts w:ascii="Times New Roman"/>
          <w:b w:val="false"/>
          <w:i w:val="false"/>
          <w:color w:val="000000"/>
          <w:sz w:val="28"/>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r>
        <w:br/>
      </w:r>
      <w:r>
        <w:rPr>
          <w:rFonts w:ascii="Times New Roman"/>
          <w:b w:val="false"/>
          <w:i w:val="false"/>
          <w:color w:val="000000"/>
          <w:sz w:val="28"/>
        </w:rP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r>
        <w:br/>
      </w:r>
      <w:r>
        <w:rPr>
          <w:rFonts w:ascii="Times New Roman"/>
          <w:b w:val="false"/>
          <w:i w:val="false"/>
          <w:color w:val="000000"/>
          <w:sz w:val="28"/>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r>
        <w:br/>
      </w:r>
      <w:r>
        <w:rPr>
          <w:rFonts w:ascii="Times New Roman"/>
          <w:b w:val="false"/>
          <w:i w:val="false"/>
          <w:color w:val="000000"/>
          <w:sz w:val="28"/>
        </w:rP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r>
        <w:br/>
      </w: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r>
        <w:br/>
      </w:r>
      <w:r>
        <w:rPr>
          <w:rFonts w:ascii="Times New Roman"/>
          <w:b w:val="false"/>
          <w:i w:val="false"/>
          <w:color w:val="000000"/>
          <w:sz w:val="28"/>
        </w:rP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r>
        <w:br/>
      </w: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r>
        <w:br/>
      </w:r>
      <w:r>
        <w:rPr>
          <w:rFonts w:ascii="Times New Roman"/>
          <w:b w:val="false"/>
          <w:i w:val="false"/>
          <w:color w:val="000000"/>
          <w:sz w:val="28"/>
        </w:rP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r>
        <w:br/>
      </w:r>
      <w:r>
        <w:rPr>
          <w:rFonts w:ascii="Times New Roman"/>
          <w:b w:val="false"/>
          <w:i w:val="false"/>
          <w:color w:val="000000"/>
          <w:sz w:val="28"/>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pPr>
        <w:spacing w:after="0"/>
        <w:ind w:left="0"/>
        <w:jc w:val="left"/>
      </w:pPr>
      <w:r>
        <w:rPr>
          <w:rFonts w:ascii="Times New Roman"/>
          <w:b/>
          <w:i w:val="false"/>
          <w:color w:val="000000"/>
        </w:rPr>
        <w:t xml:space="preserve"> Учитель-дефектолог, учитель-логопед организации дошкольного</w:t>
      </w:r>
      <w:r>
        <w:br/>
      </w:r>
      <w:r>
        <w:rPr>
          <w:rFonts w:ascii="Times New Roman"/>
          <w:b/>
          <w:i w:val="false"/>
          <w:color w:val="000000"/>
        </w:rPr>
        <w:t>
воспитания и обучения</w:t>
      </w:r>
    </w:p>
    <w:p>
      <w:pPr>
        <w:spacing w:after="0"/>
        <w:ind w:left="0"/>
        <w:jc w:val="both"/>
      </w:pPr>
      <w:r>
        <w:rPr>
          <w:rFonts w:ascii="Times New Roman"/>
          <w:b w:val="false"/>
          <w:i w:val="false"/>
          <w:color w:val="000000"/>
          <w:sz w:val="28"/>
        </w:rPr>
        <w:t>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r>
        <w:br/>
      </w:r>
      <w:r>
        <w:rPr>
          <w:rFonts w:ascii="Times New Roman"/>
          <w:b w:val="false"/>
          <w:i w:val="false"/>
          <w:color w:val="000000"/>
          <w:sz w:val="28"/>
        </w:rP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r>
        <w:br/>
      </w:r>
      <w:r>
        <w:rPr>
          <w:rFonts w:ascii="Times New Roman"/>
          <w:b w:val="false"/>
          <w:i w:val="false"/>
          <w:color w:val="000000"/>
          <w:sz w:val="28"/>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r>
        <w:br/>
      </w:r>
      <w:r>
        <w:rPr>
          <w:rFonts w:ascii="Times New Roman"/>
          <w:b w:val="false"/>
          <w:i w:val="false"/>
          <w:color w:val="000000"/>
          <w:sz w:val="28"/>
        </w:rP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r>
        <w:br/>
      </w:r>
      <w:r>
        <w:rPr>
          <w:rFonts w:ascii="Times New Roman"/>
          <w:b w:val="false"/>
          <w:i w:val="false"/>
          <w:color w:val="000000"/>
          <w:sz w:val="28"/>
        </w:rPr>
        <w:t>
      Проводит просветительскую деятельность по пропаганде толерантного отношения общества к лицам с ограниченными возможностями.</w:t>
      </w:r>
      <w:r>
        <w:br/>
      </w:r>
      <w:r>
        <w:rPr>
          <w:rFonts w:ascii="Times New Roman"/>
          <w:b w:val="false"/>
          <w:i w:val="false"/>
          <w:color w:val="000000"/>
          <w:sz w:val="28"/>
        </w:rP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 </w:t>
      </w:r>
    </w:p>
    <w:p>
      <w:pPr>
        <w:spacing w:after="0"/>
        <w:ind w:left="0"/>
        <w:jc w:val="left"/>
      </w:pPr>
      <w:r>
        <w:rPr>
          <w:rFonts w:ascii="Times New Roman"/>
          <w:b/>
          <w:i w:val="false"/>
          <w:color w:val="000000"/>
        </w:rPr>
        <w:t xml:space="preserve"> Педагог-психолог организации дошкольного воспитания и обучения</w:t>
      </w:r>
    </w:p>
    <w:p>
      <w:pPr>
        <w:spacing w:after="0"/>
        <w:ind w:left="0"/>
        <w:jc w:val="both"/>
      </w:pPr>
      <w:r>
        <w:rPr>
          <w:rFonts w:ascii="Times New Roman"/>
          <w:b w:val="false"/>
          <w:i w:val="false"/>
          <w:color w:val="000000"/>
          <w:sz w:val="28"/>
        </w:rPr>
        <w:t>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r>
        <w:br/>
      </w:r>
      <w:r>
        <w:rPr>
          <w:rFonts w:ascii="Times New Roman"/>
          <w:b w:val="false"/>
          <w:i w:val="false"/>
          <w:color w:val="000000"/>
          <w:sz w:val="28"/>
        </w:rPr>
        <w:t>
      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r>
        <w:br/>
      </w:r>
      <w:r>
        <w:rPr>
          <w:rFonts w:ascii="Times New Roman"/>
          <w:b w:val="false"/>
          <w:i w:val="false"/>
          <w:color w:val="000000"/>
          <w:sz w:val="28"/>
        </w:rP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r>
        <w:br/>
      </w: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r>
        <w:br/>
      </w:r>
      <w:r>
        <w:rPr>
          <w:rFonts w:ascii="Times New Roman"/>
          <w:b w:val="false"/>
          <w:i w:val="false"/>
          <w:color w:val="000000"/>
          <w:sz w:val="28"/>
        </w:rP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и семье</w:t>
      </w:r>
      <w:r>
        <w:rPr>
          <w:rFonts w:ascii="Times New Roman"/>
          <w:b w:val="false"/>
          <w:i w:val="false"/>
          <w:color w:val="000000"/>
          <w:sz w:val="28"/>
        </w:rPr>
        <w:t>»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по соответствующему профилю.</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pPr>
        <w:spacing w:after="0"/>
        <w:ind w:left="0"/>
        <w:jc w:val="left"/>
      </w:pPr>
      <w:r>
        <w:rPr>
          <w:rFonts w:ascii="Times New Roman"/>
          <w:b/>
          <w:i w:val="false"/>
          <w:color w:val="000000"/>
        </w:rPr>
        <w:t xml:space="preserve"> Начальное, основное среднее, общее среднее образование Директор организации образования</w:t>
      </w:r>
      <w:r>
        <w:br/>
      </w:r>
      <w:r>
        <w:rPr>
          <w:rFonts w:ascii="Times New Roman"/>
          <w:b/>
          <w:i w:val="false"/>
          <w:color w:val="000000"/>
        </w:rPr>
        <w:t>
(начального, основного среднего и общего среднего)</w:t>
      </w:r>
    </w:p>
    <w:p>
      <w:pPr>
        <w:spacing w:after="0"/>
        <w:ind w:left="0"/>
        <w:jc w:val="both"/>
      </w:pPr>
      <w:r>
        <w:rPr>
          <w:rFonts w:ascii="Times New Roman"/>
          <w:b w:val="false"/>
          <w:i w:val="false"/>
          <w:color w:val="000000"/>
          <w:sz w:val="28"/>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r>
        <w:br/>
      </w:r>
      <w:r>
        <w:rPr>
          <w:rFonts w:ascii="Times New Roman"/>
          <w:b w:val="false"/>
          <w:i w:val="false"/>
          <w:color w:val="000000"/>
          <w:sz w:val="28"/>
        </w:rPr>
        <w:t>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право ведения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r>
        <w:br/>
      </w:r>
      <w:r>
        <w:rPr>
          <w:rFonts w:ascii="Times New Roman"/>
          <w:b w:val="false"/>
          <w:i w:val="false"/>
          <w:color w:val="000000"/>
          <w:sz w:val="28"/>
        </w:rPr>
        <w:t>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r>
        <w:br/>
      </w: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br/>
      </w:r>
      <w:r>
        <w:rPr>
          <w:rFonts w:ascii="Times New Roman"/>
          <w:b w:val="false"/>
          <w:i w:val="false"/>
          <w:color w:val="000000"/>
          <w:sz w:val="28"/>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r>
        <w:br/>
      </w:r>
      <w:r>
        <w:rPr>
          <w:rFonts w:ascii="Times New Roman"/>
          <w:b w:val="false"/>
          <w:i w:val="false"/>
          <w:color w:val="000000"/>
          <w:sz w:val="28"/>
        </w:rP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r>
        <w:br/>
      </w:r>
      <w:r>
        <w:rPr>
          <w:rFonts w:ascii="Times New Roman"/>
          <w:b w:val="false"/>
          <w:i w:val="false"/>
          <w:color w:val="000000"/>
          <w:sz w:val="28"/>
        </w:rP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pPr>
        <w:spacing w:after="0"/>
        <w:ind w:left="0"/>
        <w:jc w:val="left"/>
      </w:pPr>
      <w:r>
        <w:rPr>
          <w:rFonts w:ascii="Times New Roman"/>
          <w:b/>
          <w:i w:val="false"/>
          <w:color w:val="000000"/>
        </w:rPr>
        <w:t xml:space="preserve"> Заместитель директора организации образования</w:t>
      </w:r>
      <w:r>
        <w:br/>
      </w:r>
      <w:r>
        <w:rPr>
          <w:rFonts w:ascii="Times New Roman"/>
          <w:b/>
          <w:i w:val="false"/>
          <w:color w:val="000000"/>
        </w:rPr>
        <w:t>
по учебной работе</w:t>
      </w:r>
      <w:r>
        <w:br/>
      </w:r>
      <w:r>
        <w:rPr>
          <w:rFonts w:ascii="Times New Roman"/>
          <w:b/>
          <w:i w:val="false"/>
          <w:color w:val="000000"/>
        </w:rPr>
        <w:t>
(начального, основного среднего и общего среднего)</w:t>
      </w:r>
    </w:p>
    <w:p>
      <w:pPr>
        <w:spacing w:after="0"/>
        <w:ind w:left="0"/>
        <w:jc w:val="both"/>
      </w:pPr>
      <w:r>
        <w:rPr>
          <w:rFonts w:ascii="Times New Roman"/>
          <w:b w:val="false"/>
          <w:i w:val="false"/>
          <w:color w:val="000000"/>
          <w:sz w:val="28"/>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r>
        <w:br/>
      </w:r>
      <w:r>
        <w:rPr>
          <w:rFonts w:ascii="Times New Roman"/>
          <w:b w:val="false"/>
          <w:i w:val="false"/>
          <w:color w:val="000000"/>
          <w:sz w:val="28"/>
        </w:rP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r>
        <w:br/>
      </w:r>
      <w:r>
        <w:rPr>
          <w:rFonts w:ascii="Times New Roman"/>
          <w:b w:val="false"/>
          <w:i w:val="false"/>
          <w:color w:val="000000"/>
          <w:sz w:val="28"/>
        </w:rP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r>
        <w:br/>
      </w:r>
      <w:r>
        <w:rPr>
          <w:rFonts w:ascii="Times New Roman"/>
          <w:b w:val="false"/>
          <w:i w:val="false"/>
          <w:color w:val="000000"/>
          <w:sz w:val="28"/>
        </w:rPr>
        <w:t>
      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r>
        <w:br/>
      </w:r>
      <w:r>
        <w:rPr>
          <w:rFonts w:ascii="Times New Roman"/>
          <w:b w:val="false"/>
          <w:i w:val="false"/>
          <w:color w:val="000000"/>
          <w:sz w:val="28"/>
        </w:rPr>
        <w:t>
      Обеспечивает качественное и своевременное составление установленной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5 лет. </w:t>
      </w:r>
    </w:p>
    <w:p>
      <w:pPr>
        <w:spacing w:after="0"/>
        <w:ind w:left="0"/>
        <w:jc w:val="left"/>
      </w:pPr>
      <w:r>
        <w:rPr>
          <w:rFonts w:ascii="Times New Roman"/>
          <w:b/>
          <w:i w:val="false"/>
          <w:color w:val="000000"/>
        </w:rPr>
        <w:t xml:space="preserve"> Заместитель директора</w:t>
      </w:r>
      <w:r>
        <w:br/>
      </w:r>
      <w:r>
        <w:rPr>
          <w:rFonts w:ascii="Times New Roman"/>
          <w:b/>
          <w:i w:val="false"/>
          <w:color w:val="000000"/>
        </w:rPr>
        <w:t>
организации образования по профильному обучению</w:t>
      </w:r>
      <w:r>
        <w:br/>
      </w:r>
      <w:r>
        <w:rPr>
          <w:rFonts w:ascii="Times New Roman"/>
          <w:b/>
          <w:i w:val="false"/>
          <w:color w:val="000000"/>
        </w:rPr>
        <w:t>
(начального, основного среднего и общего среднего)</w:t>
      </w:r>
    </w:p>
    <w:p>
      <w:pPr>
        <w:spacing w:after="0"/>
        <w:ind w:left="0"/>
        <w:jc w:val="both"/>
      </w:pPr>
      <w:r>
        <w:rPr>
          <w:rFonts w:ascii="Times New Roman"/>
          <w:b w:val="false"/>
          <w:i w:val="false"/>
          <w:color w:val="000000"/>
          <w:sz w:val="28"/>
        </w:rPr>
        <w:t>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r>
        <w:br/>
      </w:r>
      <w:r>
        <w:rPr>
          <w:rFonts w:ascii="Times New Roman"/>
          <w:b w:val="false"/>
          <w:i w:val="false"/>
          <w:color w:val="000000"/>
          <w:sz w:val="28"/>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r>
        <w:br/>
      </w:r>
      <w:r>
        <w:rPr>
          <w:rFonts w:ascii="Times New Roman"/>
          <w:b w:val="false"/>
          <w:i w:val="false"/>
          <w:color w:val="000000"/>
          <w:sz w:val="28"/>
        </w:rPr>
        <w:t>
      Владеет компьютерной грамотностью, информационно-коммуникационной компетентностью.</w:t>
      </w:r>
      <w:r>
        <w:br/>
      </w: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w:t>
      </w:r>
    </w:p>
    <w:p>
      <w:pPr>
        <w:spacing w:after="0"/>
        <w:ind w:left="0"/>
        <w:jc w:val="left"/>
      </w:pPr>
      <w:r>
        <w:rPr>
          <w:rFonts w:ascii="Times New Roman"/>
          <w:b/>
          <w:i w:val="false"/>
          <w:color w:val="000000"/>
        </w:rPr>
        <w:t xml:space="preserve"> Заместитель директора</w:t>
      </w:r>
      <w:r>
        <w:br/>
      </w:r>
      <w:r>
        <w:rPr>
          <w:rFonts w:ascii="Times New Roman"/>
          <w:b/>
          <w:i w:val="false"/>
          <w:color w:val="000000"/>
        </w:rPr>
        <w:t>
организации образования по воспитательной работе</w:t>
      </w:r>
      <w:r>
        <w:br/>
      </w:r>
      <w:r>
        <w:rPr>
          <w:rFonts w:ascii="Times New Roman"/>
          <w:b/>
          <w:i w:val="false"/>
          <w:color w:val="000000"/>
        </w:rPr>
        <w:t>
(начального, основного среднего и общего среднего)</w:t>
      </w:r>
    </w:p>
    <w:p>
      <w:pPr>
        <w:spacing w:after="0"/>
        <w:ind w:left="0"/>
        <w:jc w:val="both"/>
      </w:pPr>
      <w:r>
        <w:rPr>
          <w:rFonts w:ascii="Times New Roman"/>
          <w:b w:val="false"/>
          <w:i w:val="false"/>
          <w:color w:val="000000"/>
          <w:sz w:val="28"/>
        </w:rPr>
        <w:t>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r>
        <w:br/>
      </w: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xml:space="preserve">
      Требования к квалификации: высшее педагогическое образование или по профилю и стаж педагогической работы не менее 5 лет. </w:t>
      </w:r>
    </w:p>
    <w:p>
      <w:pPr>
        <w:spacing w:after="0"/>
        <w:ind w:left="0"/>
        <w:jc w:val="left"/>
      </w:pPr>
      <w:r>
        <w:rPr>
          <w:rFonts w:ascii="Times New Roman"/>
          <w:b/>
          <w:i w:val="false"/>
          <w:color w:val="000000"/>
        </w:rPr>
        <w:t xml:space="preserve"> Учителя всех специальностей организации образования</w:t>
      </w:r>
    </w:p>
    <w:p>
      <w:pPr>
        <w:spacing w:after="0"/>
        <w:ind w:left="0"/>
        <w:jc w:val="both"/>
      </w:pPr>
      <w:r>
        <w:rPr>
          <w:rFonts w:ascii="Times New Roman"/>
          <w:b w:val="false"/>
          <w:i w:val="false"/>
          <w:color w:val="000000"/>
          <w:sz w:val="28"/>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r>
        <w:br/>
      </w:r>
      <w:r>
        <w:rPr>
          <w:rFonts w:ascii="Times New Roman"/>
          <w:b w:val="false"/>
          <w:i w:val="false"/>
          <w:color w:val="000000"/>
          <w:sz w:val="28"/>
        </w:rP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r>
        <w:br/>
      </w:r>
      <w:r>
        <w:rPr>
          <w:rFonts w:ascii="Times New Roman"/>
          <w:b w:val="false"/>
          <w:i w:val="false"/>
          <w:color w:val="000000"/>
          <w:sz w:val="28"/>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r>
        <w:br/>
      </w:r>
      <w:r>
        <w:rPr>
          <w:rFonts w:ascii="Times New Roman"/>
          <w:b w:val="false"/>
          <w:i w:val="false"/>
          <w:color w:val="000000"/>
          <w:sz w:val="28"/>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r>
        <w:br/>
      </w:r>
      <w:r>
        <w:rPr>
          <w:rFonts w:ascii="Times New Roman"/>
          <w:b w:val="false"/>
          <w:i w:val="false"/>
          <w:color w:val="000000"/>
          <w:sz w:val="28"/>
        </w:rPr>
        <w:t>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br/>
      </w:r>
      <w:r>
        <w:rPr>
          <w:rFonts w:ascii="Times New Roman"/>
          <w:b w:val="false"/>
          <w:i w:val="false"/>
          <w:color w:val="000000"/>
          <w:sz w:val="28"/>
        </w:rPr>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r>
        <w:br/>
      </w:r>
      <w:r>
        <w:rPr>
          <w:rFonts w:ascii="Times New Roman"/>
          <w:b w:val="false"/>
          <w:i w:val="false"/>
          <w:color w:val="000000"/>
          <w:sz w:val="28"/>
        </w:rP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r>
        <w:br/>
      </w: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учителя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учителя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r>
        <w:br/>
      </w:r>
      <w:r>
        <w:rPr>
          <w:rFonts w:ascii="Times New Roman"/>
          <w:b w:val="false"/>
          <w:i w:val="false"/>
          <w:color w:val="000000"/>
          <w:sz w:val="28"/>
        </w:rPr>
        <w:t>
      Требования к квалификации: техническое и профессиональное педагогическое образование и стаж работы в должности учителя не менее 5 лет.</w:t>
      </w:r>
      <w:r>
        <w:br/>
      </w:r>
      <w:r>
        <w:rPr>
          <w:rFonts w:ascii="Times New Roman"/>
          <w:b w:val="false"/>
          <w:i w:val="false"/>
          <w:color w:val="000000"/>
          <w:sz w:val="28"/>
        </w:rPr>
        <w:t>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r>
        <w:br/>
      </w:r>
      <w:r>
        <w:rPr>
          <w:rFonts w:ascii="Times New Roman"/>
          <w:b w:val="false"/>
          <w:i w:val="false"/>
          <w:color w:val="000000"/>
          <w:sz w:val="28"/>
        </w:rPr>
        <w:t>
      Должен знать: Закон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w:t>
      </w:r>
      <w:r>
        <w:br/>
      </w:r>
      <w:r>
        <w:rPr>
          <w:rFonts w:ascii="Times New Roman"/>
          <w:b w:val="false"/>
          <w:i w:val="false"/>
          <w:color w:val="000000"/>
          <w:sz w:val="28"/>
        </w:rP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r>
        <w:br/>
      </w:r>
      <w:r>
        <w:rPr>
          <w:rFonts w:ascii="Times New Roman"/>
          <w:b w:val="false"/>
          <w:i w:val="false"/>
          <w:color w:val="000000"/>
          <w:sz w:val="28"/>
        </w:rP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r>
        <w:br/>
      </w:r>
      <w:r>
        <w:rPr>
          <w:rFonts w:ascii="Times New Roman"/>
          <w:b w:val="false"/>
          <w:i w:val="false"/>
          <w:color w:val="000000"/>
          <w:sz w:val="28"/>
        </w:rPr>
        <w:t>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r>
        <w:br/>
      </w:r>
      <w:r>
        <w:rPr>
          <w:rFonts w:ascii="Times New Roman"/>
          <w:b w:val="false"/>
          <w:i w:val="false"/>
          <w:color w:val="000000"/>
          <w:sz w:val="28"/>
        </w:rP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r>
        <w:br/>
      </w:r>
      <w:r>
        <w:rPr>
          <w:rFonts w:ascii="Times New Roman"/>
          <w:b w:val="false"/>
          <w:i w:val="false"/>
          <w:color w:val="000000"/>
          <w:sz w:val="28"/>
        </w:rP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r>
        <w:br/>
      </w:r>
      <w:r>
        <w:rPr>
          <w:rFonts w:ascii="Times New Roman"/>
          <w:b w:val="false"/>
          <w:i w:val="false"/>
          <w:color w:val="000000"/>
          <w:sz w:val="28"/>
        </w:rPr>
        <w:t>
      лица, окончившие средние школы с XI педагогическим классом до 1995 года, относятся к специалистам среднего уровня квалификации.</w:t>
      </w:r>
    </w:p>
    <w:p>
      <w:pPr>
        <w:spacing w:after="0"/>
        <w:ind w:left="0"/>
        <w:jc w:val="left"/>
      </w:pPr>
      <w:r>
        <w:rPr>
          <w:rFonts w:ascii="Times New Roman"/>
          <w:b/>
          <w:i w:val="false"/>
          <w:color w:val="000000"/>
        </w:rPr>
        <w:t xml:space="preserve"> Педагог-психолог организации начального, основного среднего и</w:t>
      </w:r>
      <w:r>
        <w:br/>
      </w:r>
      <w:r>
        <w:rPr>
          <w:rFonts w:ascii="Times New Roman"/>
          <w:b/>
          <w:i w:val="false"/>
          <w:color w:val="000000"/>
        </w:rPr>
        <w:t>
общего среднего образования</w:t>
      </w:r>
    </w:p>
    <w:p>
      <w:pPr>
        <w:spacing w:after="0"/>
        <w:ind w:left="0"/>
        <w:jc w:val="both"/>
      </w:pPr>
      <w:r>
        <w:rPr>
          <w:rFonts w:ascii="Times New Roman"/>
          <w:b w:val="false"/>
          <w:i w:val="false"/>
          <w:color w:val="000000"/>
          <w:sz w:val="28"/>
        </w:rPr>
        <w:t>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r>
        <w:br/>
      </w:r>
      <w:r>
        <w:rPr>
          <w:rFonts w:ascii="Times New Roman"/>
          <w:b w:val="false"/>
          <w:i w:val="false"/>
          <w:color w:val="000000"/>
          <w:sz w:val="28"/>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r>
        <w:br/>
      </w:r>
      <w:r>
        <w:rPr>
          <w:rFonts w:ascii="Times New Roman"/>
          <w:b w:val="false"/>
          <w:i w:val="false"/>
          <w:color w:val="000000"/>
          <w:sz w:val="28"/>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r>
        <w:br/>
      </w:r>
      <w:r>
        <w:rPr>
          <w:rFonts w:ascii="Times New Roman"/>
          <w:b w:val="false"/>
          <w:i w:val="false"/>
          <w:color w:val="000000"/>
          <w:sz w:val="28"/>
        </w:rPr>
        <w:t>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и семье</w:t>
      </w:r>
      <w:r>
        <w:rPr>
          <w:rFonts w:ascii="Times New Roman"/>
          <w:b w:val="false"/>
          <w:i w:val="false"/>
          <w:color w:val="000000"/>
          <w:sz w:val="28"/>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r>
        <w:br/>
      </w: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r>
        <w:br/>
      </w: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r>
        <w:br/>
      </w:r>
      <w:r>
        <w:rPr>
          <w:rFonts w:ascii="Times New Roman"/>
          <w:b w:val="false"/>
          <w:i w:val="false"/>
          <w:color w:val="000000"/>
          <w:sz w:val="28"/>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pPr>
        <w:spacing w:after="0"/>
        <w:ind w:left="0"/>
        <w:jc w:val="left"/>
      </w:pPr>
      <w:r>
        <w:rPr>
          <w:rFonts w:ascii="Times New Roman"/>
          <w:b/>
          <w:i w:val="false"/>
          <w:color w:val="000000"/>
        </w:rPr>
        <w:t xml:space="preserve"> Учитель-дефектолог, логопед организации начального, основного</w:t>
      </w:r>
      <w:r>
        <w:br/>
      </w:r>
      <w:r>
        <w:rPr>
          <w:rFonts w:ascii="Times New Roman"/>
          <w:b/>
          <w:i w:val="false"/>
          <w:color w:val="000000"/>
        </w:rPr>
        <w:t>
среднего и общего среднего образования</w:t>
      </w:r>
    </w:p>
    <w:p>
      <w:pPr>
        <w:spacing w:after="0"/>
        <w:ind w:left="0"/>
        <w:jc w:val="both"/>
      </w:pPr>
      <w:r>
        <w:rPr>
          <w:rFonts w:ascii="Times New Roman"/>
          <w:b w:val="false"/>
          <w:i w:val="false"/>
          <w:color w:val="000000"/>
          <w:sz w:val="28"/>
        </w:rPr>
        <w:t>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r>
        <w:br/>
      </w:r>
      <w:r>
        <w:rPr>
          <w:rFonts w:ascii="Times New Roman"/>
          <w:b w:val="false"/>
          <w:i w:val="false"/>
          <w:color w:val="000000"/>
          <w:sz w:val="28"/>
        </w:rP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r>
        <w:br/>
      </w:r>
      <w:r>
        <w:rPr>
          <w:rFonts w:ascii="Times New Roman"/>
          <w:b w:val="false"/>
          <w:i w:val="false"/>
          <w:color w:val="000000"/>
          <w:sz w:val="28"/>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r>
        <w:br/>
      </w:r>
      <w:r>
        <w:rPr>
          <w:rFonts w:ascii="Times New Roman"/>
          <w:b w:val="false"/>
          <w:i w:val="false"/>
          <w:color w:val="000000"/>
          <w:sz w:val="28"/>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r>
        <w:br/>
      </w:r>
      <w:r>
        <w:rPr>
          <w:rFonts w:ascii="Times New Roman"/>
          <w:b w:val="false"/>
          <w:i w:val="false"/>
          <w:color w:val="000000"/>
          <w:sz w:val="28"/>
        </w:rPr>
        <w:t>
      Проводит просветительскую деятельность по пропаганде толерантного отношения общества к лицам с ограниченными возможностями.</w:t>
      </w:r>
      <w:r>
        <w:br/>
      </w:r>
      <w:r>
        <w:rPr>
          <w:rFonts w:ascii="Times New Roman"/>
          <w:b w:val="false"/>
          <w:i w:val="false"/>
          <w:color w:val="000000"/>
          <w:sz w:val="28"/>
        </w:rP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pPr>
        <w:spacing w:after="0"/>
        <w:ind w:left="0"/>
        <w:jc w:val="left"/>
      </w:pPr>
      <w:r>
        <w:rPr>
          <w:rFonts w:ascii="Times New Roman"/>
          <w:b/>
          <w:i w:val="false"/>
          <w:color w:val="000000"/>
        </w:rPr>
        <w:t xml:space="preserve"> Социальный педагог</w:t>
      </w:r>
    </w:p>
    <w:p>
      <w:pPr>
        <w:spacing w:after="0"/>
        <w:ind w:left="0"/>
        <w:jc w:val="both"/>
      </w:pPr>
      <w:r>
        <w:rPr>
          <w:rFonts w:ascii="Times New Roman"/>
          <w:b w:val="false"/>
          <w:i w:val="false"/>
          <w:color w:val="000000"/>
          <w:sz w:val="28"/>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5 лет.</w:t>
      </w:r>
    </w:p>
    <w:bookmarkStart w:name="z21" w:id="1"/>
    <w:p>
      <w:pPr>
        <w:spacing w:after="0"/>
        <w:ind w:left="0"/>
        <w:jc w:val="left"/>
      </w:pPr>
      <w:r>
        <w:rPr>
          <w:rFonts w:ascii="Times New Roman"/>
          <w:b/>
          <w:i w:val="false"/>
          <w:color w:val="000000"/>
        </w:rPr>
        <w:t xml:space="preserve"> 
Вожатый, старший вожатый</w:t>
      </w:r>
    </w:p>
    <w:bookmarkEnd w:id="1"/>
    <w:p>
      <w:pPr>
        <w:spacing w:after="0"/>
        <w:ind w:left="0"/>
        <w:jc w:val="both"/>
      </w:pPr>
      <w:r>
        <w:rPr>
          <w:rFonts w:ascii="Times New Roman"/>
          <w:b w:val="false"/>
          <w:i w:val="false"/>
          <w:color w:val="000000"/>
          <w:sz w:val="28"/>
        </w:rPr>
        <w:t>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r>
        <w:br/>
      </w:r>
      <w:r>
        <w:rPr>
          <w:rFonts w:ascii="Times New Roman"/>
          <w:b w:val="false"/>
          <w:i w:val="false"/>
          <w:color w:val="000000"/>
          <w:sz w:val="28"/>
        </w:rPr>
        <w:t>
      Проводит работу по подбору и подготовке руководителей (организаторов) первичных коллективов детских организаций, объединений.</w:t>
      </w:r>
      <w:r>
        <w:br/>
      </w:r>
      <w:r>
        <w:rPr>
          <w:rFonts w:ascii="Times New Roman"/>
          <w:b w:val="false"/>
          <w:i w:val="false"/>
          <w:color w:val="000000"/>
          <w:sz w:val="28"/>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послесреднее педагогическое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r>
        <w:br/>
      </w:r>
      <w:r>
        <w:rPr>
          <w:rFonts w:ascii="Times New Roman"/>
          <w:b w:val="false"/>
          <w:i w:val="false"/>
          <w:color w:val="000000"/>
          <w:sz w:val="28"/>
        </w:rPr>
        <w:t>
      Требования к квалификации: высшее педагогическое образование и стаж работы в должности вожатого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r>
        <w:br/>
      </w:r>
      <w:r>
        <w:rPr>
          <w:rFonts w:ascii="Times New Roman"/>
          <w:b w:val="false"/>
          <w:i w:val="false"/>
          <w:color w:val="000000"/>
          <w:sz w:val="28"/>
        </w:rPr>
        <w:t>
      Требования к квалификации: высшее педагогическое образование и стаж работы в должности старшего вожатого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r>
        <w:br/>
      </w:r>
      <w:r>
        <w:rPr>
          <w:rFonts w:ascii="Times New Roman"/>
          <w:b w:val="false"/>
          <w:i w:val="false"/>
          <w:color w:val="000000"/>
          <w:sz w:val="28"/>
        </w:rPr>
        <w:t>
      Требования к квалификации: высшее педагогическое образование и стаж работы в должности вожатого не менее 4 лет;</w:t>
      </w:r>
      <w:r>
        <w:br/>
      </w:r>
      <w:r>
        <w:rPr>
          <w:rFonts w:ascii="Times New Roman"/>
          <w:b w:val="false"/>
          <w:i w:val="false"/>
          <w:color w:val="000000"/>
          <w:sz w:val="28"/>
        </w:rPr>
        <w:t>
      старший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r>
        <w:br/>
      </w:r>
      <w:r>
        <w:rPr>
          <w:rFonts w:ascii="Times New Roman"/>
          <w:b w:val="false"/>
          <w:i w:val="false"/>
          <w:color w:val="000000"/>
          <w:sz w:val="28"/>
        </w:rPr>
        <w:t>
      Требования к квалификации: техническое и профессиональное, послесреднее педагогическое образование и опыт работы в должности вожатого не менее 3 лет;</w:t>
      </w:r>
      <w:r>
        <w:br/>
      </w:r>
      <w:r>
        <w:rPr>
          <w:rFonts w:ascii="Times New Roman"/>
          <w:b w:val="false"/>
          <w:i w:val="false"/>
          <w:color w:val="000000"/>
          <w:sz w:val="28"/>
        </w:rPr>
        <w:t>
      старший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r>
        <w:br/>
      </w:r>
      <w:r>
        <w:rPr>
          <w:rFonts w:ascii="Times New Roman"/>
          <w:b w:val="false"/>
          <w:i w:val="false"/>
          <w:color w:val="000000"/>
          <w:sz w:val="28"/>
        </w:rPr>
        <w:t>
      Требования к квалификации: техническое и профессиональное, послесреднее педагогическое образование и опыт работы в должности вожатого не менее 4 лет;</w:t>
      </w:r>
      <w:r>
        <w:br/>
      </w:r>
      <w:r>
        <w:rPr>
          <w:rFonts w:ascii="Times New Roman"/>
          <w:b w:val="false"/>
          <w:i w:val="false"/>
          <w:color w:val="000000"/>
          <w:sz w:val="28"/>
        </w:rPr>
        <w:t>
      старший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r>
        <w:br/>
      </w:r>
      <w:r>
        <w:rPr>
          <w:rFonts w:ascii="Times New Roman"/>
          <w:b w:val="false"/>
          <w:i w:val="false"/>
          <w:color w:val="000000"/>
          <w:sz w:val="28"/>
        </w:rPr>
        <w:t>
      Требования к квалификации: техническое и профессиональное, послесреднее образование по профилю и опыт работы в должности вожатого не менее 5 лет.</w:t>
      </w:r>
    </w:p>
    <w:p>
      <w:pPr>
        <w:spacing w:after="0"/>
        <w:ind w:left="0"/>
        <w:jc w:val="left"/>
      </w:pPr>
      <w:r>
        <w:rPr>
          <w:rFonts w:ascii="Times New Roman"/>
          <w:b/>
          <w:i w:val="false"/>
          <w:color w:val="000000"/>
        </w:rPr>
        <w:t xml:space="preserve"> Лаборант организации образования</w:t>
      </w:r>
      <w:r>
        <w:br/>
      </w:r>
      <w:r>
        <w:rPr>
          <w:rFonts w:ascii="Times New Roman"/>
          <w:b/>
          <w:i w:val="false"/>
          <w:color w:val="000000"/>
        </w:rPr>
        <w:t>
(кабинета физики, химии, биологии, информатики)</w:t>
      </w:r>
    </w:p>
    <w:p>
      <w:pPr>
        <w:spacing w:after="0"/>
        <w:ind w:left="0"/>
        <w:jc w:val="both"/>
      </w:pPr>
      <w:r>
        <w:rPr>
          <w:rFonts w:ascii="Times New Roman"/>
          <w:b w:val="false"/>
          <w:i w:val="false"/>
          <w:color w:val="000000"/>
          <w:sz w:val="28"/>
        </w:rPr>
        <w:t>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r>
        <w:br/>
      </w:r>
      <w:r>
        <w:rPr>
          <w:rFonts w:ascii="Times New Roman"/>
          <w:b w:val="false"/>
          <w:i w:val="false"/>
          <w:color w:val="000000"/>
          <w:sz w:val="28"/>
        </w:rPr>
        <w:t>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r>
        <w:br/>
      </w:r>
      <w:r>
        <w:rPr>
          <w:rFonts w:ascii="Times New Roman"/>
          <w:b w:val="false"/>
          <w:i w:val="false"/>
          <w:color w:val="000000"/>
          <w:sz w:val="28"/>
        </w:rPr>
        <w:t>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r>
        <w:br/>
      </w:r>
      <w:r>
        <w:rPr>
          <w:rFonts w:ascii="Times New Roman"/>
          <w:b w:val="false"/>
          <w:i w:val="false"/>
          <w:color w:val="000000"/>
          <w:sz w:val="28"/>
        </w:rP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r>
        <w:br/>
      </w:r>
      <w:r>
        <w:rPr>
          <w:rFonts w:ascii="Times New Roman"/>
          <w:b w:val="false"/>
          <w:i w:val="false"/>
          <w:color w:val="000000"/>
          <w:sz w:val="28"/>
        </w:rPr>
        <w:t>
      Должен знать: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r>
        <w:br/>
      </w:r>
      <w:r>
        <w:rPr>
          <w:rFonts w:ascii="Times New Roman"/>
          <w:b w:val="false"/>
          <w:i w:val="false"/>
          <w:color w:val="000000"/>
          <w:sz w:val="28"/>
        </w:rPr>
        <w:t>
      Требования к квалификации: высшее профессиональное или техническое и профессиональное, послесреднее образование.</w:t>
      </w:r>
    </w:p>
    <w:p>
      <w:pPr>
        <w:spacing w:after="0"/>
        <w:ind w:left="0"/>
        <w:jc w:val="left"/>
      </w:pPr>
      <w:r>
        <w:rPr>
          <w:rFonts w:ascii="Times New Roman"/>
          <w:b/>
          <w:i w:val="false"/>
          <w:color w:val="000000"/>
        </w:rPr>
        <w:t xml:space="preserve"> Заведующий (руководитель) интернатом при организации</w:t>
      </w:r>
      <w:r>
        <w:br/>
      </w:r>
      <w:r>
        <w:rPr>
          <w:rFonts w:ascii="Times New Roman"/>
          <w:b/>
          <w:i w:val="false"/>
          <w:color w:val="000000"/>
        </w:rPr>
        <w:t>
образования</w:t>
      </w:r>
    </w:p>
    <w:p>
      <w:pPr>
        <w:spacing w:after="0"/>
        <w:ind w:left="0"/>
        <w:jc w:val="both"/>
      </w:pPr>
      <w:r>
        <w:rPr>
          <w:rFonts w:ascii="Times New Roman"/>
          <w:b w:val="false"/>
          <w:i w:val="false"/>
          <w:color w:val="000000"/>
          <w:sz w:val="28"/>
        </w:rPr>
        <w:t>      </w:t>
      </w:r>
      <w:r>
        <w:rPr>
          <w:rFonts w:ascii="Times New Roman"/>
          <w:b/>
          <w:i w:val="false"/>
          <w:color w:val="000000"/>
          <w:sz w:val="28"/>
        </w:rPr>
        <w:t>Должностные обязанности.</w:t>
      </w:r>
      <w:r>
        <w:rPr>
          <w:rFonts w:ascii="Times New Roman"/>
          <w:b w:val="false"/>
          <w:i w:val="false"/>
          <w:color w:val="000000"/>
          <w:sz w:val="28"/>
        </w:rPr>
        <w:t xml:space="preserve"> Руководит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r>
        <w:br/>
      </w:r>
      <w:r>
        <w:rPr>
          <w:rFonts w:ascii="Times New Roman"/>
          <w:b w:val="false"/>
          <w:i w:val="false"/>
          <w:color w:val="000000"/>
          <w:sz w:val="28"/>
        </w:rPr>
        <w:t>
      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не менее 5 лет.</w:t>
      </w:r>
    </w:p>
    <w:p>
      <w:pPr>
        <w:spacing w:after="0"/>
        <w:ind w:left="0"/>
        <w:jc w:val="left"/>
      </w:pPr>
      <w:r>
        <w:rPr>
          <w:rFonts w:ascii="Times New Roman"/>
          <w:b/>
          <w:i w:val="false"/>
          <w:color w:val="000000"/>
        </w:rPr>
        <w:t xml:space="preserve"> Заведующий учебно-производственной (учебной)</w:t>
      </w:r>
      <w:r>
        <w:br/>
      </w:r>
      <w:r>
        <w:rPr>
          <w:rFonts w:ascii="Times New Roman"/>
          <w:b/>
          <w:i w:val="false"/>
          <w:color w:val="000000"/>
        </w:rPr>
        <w:t>
мастерской организации образования</w:t>
      </w:r>
    </w:p>
    <w:p>
      <w:pPr>
        <w:spacing w:after="0"/>
        <w:ind w:left="0"/>
        <w:jc w:val="both"/>
      </w:pPr>
      <w:r>
        <w:rPr>
          <w:rFonts w:ascii="Times New Roman"/>
          <w:b w:val="false"/>
          <w:i w:val="false"/>
          <w:color w:val="000000"/>
          <w:sz w:val="28"/>
        </w:rPr>
        <w:t>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r>
        <w:br/>
      </w:r>
      <w:r>
        <w:rPr>
          <w:rFonts w:ascii="Times New Roman"/>
          <w:b w:val="false"/>
          <w:i w:val="false"/>
          <w:color w:val="000000"/>
          <w:sz w:val="28"/>
        </w:rP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r>
        <w:br/>
      </w:r>
      <w:r>
        <w:rPr>
          <w:rFonts w:ascii="Times New Roman"/>
          <w:b w:val="false"/>
          <w:i w:val="false"/>
          <w:color w:val="000000"/>
          <w:sz w:val="28"/>
        </w:rP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pPr>
        <w:spacing w:after="0"/>
        <w:ind w:left="0"/>
        <w:jc w:val="left"/>
      </w:pPr>
      <w:r>
        <w:rPr>
          <w:rFonts w:ascii="Times New Roman"/>
          <w:b/>
          <w:i w:val="false"/>
          <w:color w:val="000000"/>
        </w:rPr>
        <w:t xml:space="preserve"> Директор организации образования для детей – сирот и детей,</w:t>
      </w:r>
      <w:r>
        <w:br/>
      </w:r>
      <w:r>
        <w:rPr>
          <w:rFonts w:ascii="Times New Roman"/>
          <w:b/>
          <w:i w:val="false"/>
          <w:color w:val="000000"/>
        </w:rPr>
        <w:t xml:space="preserve">
оставшихся без попечения родителей </w:t>
      </w:r>
    </w:p>
    <w:p>
      <w:pPr>
        <w:spacing w:after="0"/>
        <w:ind w:left="0"/>
        <w:jc w:val="both"/>
      </w:pPr>
      <w:r>
        <w:rPr>
          <w:rFonts w:ascii="Times New Roman"/>
          <w:b w:val="false"/>
          <w:i w:val="false"/>
          <w:color w:val="000000"/>
          <w:sz w:val="28"/>
        </w:rPr>
        <w:t>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r>
        <w:br/>
      </w:r>
      <w:r>
        <w:rPr>
          <w:rFonts w:ascii="Times New Roman"/>
          <w:b w:val="false"/>
          <w:i w:val="false"/>
          <w:color w:val="000000"/>
          <w:sz w:val="28"/>
        </w:rPr>
        <w:t>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r>
        <w:br/>
      </w:r>
      <w:r>
        <w:rPr>
          <w:rFonts w:ascii="Times New Roman"/>
          <w:b w:val="false"/>
          <w:i w:val="false"/>
          <w:color w:val="000000"/>
          <w:sz w:val="28"/>
        </w:rPr>
        <w:t>
      Активно использует и развивает современные информационные технологии.</w:t>
      </w:r>
      <w:r>
        <w:br/>
      </w:r>
      <w:r>
        <w:rPr>
          <w:rFonts w:ascii="Times New Roman"/>
          <w:b w:val="false"/>
          <w:i w:val="false"/>
          <w:color w:val="000000"/>
          <w:sz w:val="28"/>
        </w:rP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r>
        <w:br/>
      </w:r>
      <w:r>
        <w:rPr>
          <w:rFonts w:ascii="Times New Roman"/>
          <w:b w:val="false"/>
          <w:i w:val="false"/>
          <w:color w:val="000000"/>
          <w:sz w:val="28"/>
        </w:rPr>
        <w:t>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r>
        <w:br/>
      </w:r>
      <w:r>
        <w:rPr>
          <w:rFonts w:ascii="Times New Roman"/>
          <w:b w:val="false"/>
          <w:i w:val="false"/>
          <w:color w:val="000000"/>
          <w:sz w:val="28"/>
        </w:rP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r>
        <w:br/>
      </w:r>
      <w:r>
        <w:rPr>
          <w:rFonts w:ascii="Times New Roman"/>
          <w:b w:val="false"/>
          <w:i w:val="false"/>
          <w:color w:val="000000"/>
          <w:sz w:val="28"/>
        </w:rP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r>
        <w:br/>
      </w:r>
      <w:r>
        <w:rPr>
          <w:rFonts w:ascii="Times New Roman"/>
          <w:b w:val="false"/>
          <w:i w:val="false"/>
          <w:color w:val="000000"/>
          <w:sz w:val="28"/>
        </w:rPr>
        <w:t>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r>
        <w:br/>
      </w: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br/>
      </w:r>
      <w:r>
        <w:rPr>
          <w:rFonts w:ascii="Times New Roman"/>
          <w:b w:val="false"/>
          <w:i w:val="false"/>
          <w:color w:val="000000"/>
          <w:sz w:val="28"/>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r>
        <w:br/>
      </w:r>
      <w:r>
        <w:rPr>
          <w:rFonts w:ascii="Times New Roman"/>
          <w:b w:val="false"/>
          <w:i w:val="false"/>
          <w:color w:val="000000"/>
          <w:sz w:val="28"/>
        </w:rP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 стаж педагогической работы в организациях образования не менее 5 лет.</w:t>
      </w:r>
      <w:r>
        <w:br/>
      </w:r>
      <w:r>
        <w:rPr>
          <w:rFonts w:ascii="Times New Roman"/>
          <w:b w:val="false"/>
          <w:i w:val="false"/>
          <w:color w:val="000000"/>
          <w:sz w:val="28"/>
        </w:rPr>
        <w:t xml:space="preserve">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 </w:t>
      </w:r>
    </w:p>
    <w:p>
      <w:pPr>
        <w:spacing w:after="0"/>
        <w:ind w:left="0"/>
        <w:jc w:val="left"/>
      </w:pPr>
      <w:r>
        <w:rPr>
          <w:rFonts w:ascii="Times New Roman"/>
          <w:b/>
          <w:i w:val="false"/>
          <w:color w:val="000000"/>
        </w:rPr>
        <w:t xml:space="preserve"> Заместитель директора организации образования для детей – сирот</w:t>
      </w:r>
      <w:r>
        <w:br/>
      </w:r>
      <w:r>
        <w:rPr>
          <w:rFonts w:ascii="Times New Roman"/>
          <w:b/>
          <w:i w:val="false"/>
          <w:color w:val="000000"/>
        </w:rPr>
        <w:t>
и детей, оставшихся без попечения родителей, по учебной работе</w:t>
      </w:r>
    </w:p>
    <w:p>
      <w:pPr>
        <w:spacing w:after="0"/>
        <w:ind w:left="0"/>
        <w:jc w:val="both"/>
      </w:pPr>
      <w:r>
        <w:rPr>
          <w:rFonts w:ascii="Times New Roman"/>
          <w:b w:val="false"/>
          <w:i w:val="false"/>
          <w:color w:val="000000"/>
          <w:sz w:val="28"/>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r>
        <w:br/>
      </w:r>
      <w:r>
        <w:rPr>
          <w:rFonts w:ascii="Times New Roman"/>
          <w:b w:val="false"/>
          <w:i w:val="false"/>
          <w:color w:val="000000"/>
          <w:sz w:val="28"/>
        </w:rPr>
        <w:t>
      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r>
        <w:br/>
      </w:r>
      <w:r>
        <w:rPr>
          <w:rFonts w:ascii="Times New Roman"/>
          <w:b w:val="false"/>
          <w:i w:val="false"/>
          <w:color w:val="000000"/>
          <w:sz w:val="28"/>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r>
        <w:br/>
      </w:r>
      <w:r>
        <w:rPr>
          <w:rFonts w:ascii="Times New Roman"/>
          <w:b w:val="false"/>
          <w:i w:val="false"/>
          <w:color w:val="000000"/>
          <w:sz w:val="28"/>
        </w:rPr>
        <w:t>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r>
        <w:br/>
      </w:r>
      <w:r>
        <w:rPr>
          <w:rFonts w:ascii="Times New Roman"/>
          <w:b w:val="false"/>
          <w:i w:val="false"/>
          <w:color w:val="000000"/>
          <w:sz w:val="28"/>
        </w:rP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r>
        <w:br/>
      </w:r>
      <w:r>
        <w:rPr>
          <w:rFonts w:ascii="Times New Roman"/>
          <w:b w:val="false"/>
          <w:i w:val="false"/>
          <w:color w:val="000000"/>
          <w:sz w:val="28"/>
        </w:rP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r>
        <w:br/>
      </w:r>
      <w:r>
        <w:rPr>
          <w:rFonts w:ascii="Times New Roman"/>
          <w:b w:val="false"/>
          <w:i w:val="false"/>
          <w:color w:val="000000"/>
          <w:sz w:val="28"/>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r>
        <w:br/>
      </w:r>
      <w:r>
        <w:rPr>
          <w:rFonts w:ascii="Times New Roman"/>
          <w:b w:val="false"/>
          <w:i w:val="false"/>
          <w:color w:val="000000"/>
          <w:sz w:val="28"/>
        </w:rPr>
        <w:t>
      Обеспечивает безопасность используемых в учебно-воспитательном процессе оборудования, приборов, технических и наглядных средств.</w:t>
      </w:r>
      <w:r>
        <w:br/>
      </w:r>
      <w:r>
        <w:rPr>
          <w:rFonts w:ascii="Times New Roman"/>
          <w:b w:val="false"/>
          <w:i w:val="false"/>
          <w:color w:val="000000"/>
          <w:sz w:val="28"/>
        </w:rPr>
        <w:t>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3 лет. </w:t>
      </w:r>
    </w:p>
    <w:p>
      <w:pPr>
        <w:spacing w:after="0"/>
        <w:ind w:left="0"/>
        <w:jc w:val="left"/>
      </w:pPr>
      <w:r>
        <w:rPr>
          <w:rFonts w:ascii="Times New Roman"/>
          <w:b/>
          <w:i w:val="false"/>
          <w:color w:val="000000"/>
        </w:rPr>
        <w:t xml:space="preserve"> Заместитель директора организации образования для детей – сирот</w:t>
      </w:r>
      <w:r>
        <w:br/>
      </w:r>
      <w:r>
        <w:rPr>
          <w:rFonts w:ascii="Times New Roman"/>
          <w:b/>
          <w:i w:val="false"/>
          <w:color w:val="000000"/>
        </w:rPr>
        <w:t>
и детей, оставшихся без попечения родителей, по воспитательной</w:t>
      </w:r>
      <w:r>
        <w:br/>
      </w:r>
      <w:r>
        <w:rPr>
          <w:rFonts w:ascii="Times New Roman"/>
          <w:b/>
          <w:i w:val="false"/>
          <w:color w:val="000000"/>
        </w:rPr>
        <w:t>
работе</w:t>
      </w:r>
    </w:p>
    <w:p>
      <w:pPr>
        <w:spacing w:after="0"/>
        <w:ind w:left="0"/>
        <w:jc w:val="both"/>
      </w:pPr>
      <w:r>
        <w:rPr>
          <w:rFonts w:ascii="Times New Roman"/>
          <w:b w:val="false"/>
          <w:i w:val="false"/>
          <w:color w:val="000000"/>
          <w:sz w:val="28"/>
        </w:rPr>
        <w:t>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r>
        <w:br/>
      </w:r>
      <w:r>
        <w:rPr>
          <w:rFonts w:ascii="Times New Roman"/>
          <w:b w:val="false"/>
          <w:i w:val="false"/>
          <w:color w:val="000000"/>
          <w:sz w:val="28"/>
        </w:rPr>
        <w:t>
      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r>
        <w:br/>
      </w:r>
      <w:r>
        <w:rPr>
          <w:rFonts w:ascii="Times New Roman"/>
          <w:b w:val="false"/>
          <w:i w:val="false"/>
          <w:color w:val="000000"/>
          <w:sz w:val="28"/>
        </w:rP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r>
        <w:br/>
      </w:r>
      <w:r>
        <w:rPr>
          <w:rFonts w:ascii="Times New Roman"/>
          <w:b w:val="false"/>
          <w:i w:val="false"/>
          <w:color w:val="000000"/>
          <w:sz w:val="28"/>
        </w:rP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r>
        <w:br/>
      </w:r>
      <w:r>
        <w:rPr>
          <w:rFonts w:ascii="Times New Roman"/>
          <w:b w:val="false"/>
          <w:i w:val="false"/>
          <w:color w:val="000000"/>
          <w:sz w:val="28"/>
        </w:rPr>
        <w:t>
      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r>
        <w:br/>
      </w:r>
      <w:r>
        <w:rPr>
          <w:rFonts w:ascii="Times New Roman"/>
          <w:b w:val="false"/>
          <w:i w:val="false"/>
          <w:color w:val="000000"/>
          <w:sz w:val="28"/>
        </w:rP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r>
        <w:br/>
      </w:r>
      <w:r>
        <w:rPr>
          <w:rFonts w:ascii="Times New Roman"/>
          <w:b w:val="false"/>
          <w:i w:val="false"/>
          <w:color w:val="000000"/>
          <w:sz w:val="28"/>
        </w:rPr>
        <w:t>
      Обеспечивает качественное и своевременное составление, достоверность и сдачу в установленном порядке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xml:space="preserve">
      Требования к квалификации: высшее педагогическое образование и стаж педагогической работы не менее 3 лет. </w:t>
      </w:r>
    </w:p>
    <w:p>
      <w:pPr>
        <w:spacing w:after="0"/>
        <w:ind w:left="0"/>
        <w:jc w:val="left"/>
      </w:pPr>
      <w:r>
        <w:rPr>
          <w:rFonts w:ascii="Times New Roman"/>
          <w:b/>
          <w:i w:val="false"/>
          <w:color w:val="000000"/>
        </w:rPr>
        <w:t xml:space="preserve"> Мать-воспитатель</w:t>
      </w:r>
    </w:p>
    <w:p>
      <w:pPr>
        <w:spacing w:after="0"/>
        <w:ind w:left="0"/>
        <w:jc w:val="both"/>
      </w:pPr>
      <w:r>
        <w:rPr>
          <w:rFonts w:ascii="Times New Roman"/>
          <w:b w:val="false"/>
          <w:i w:val="false"/>
          <w:color w:val="000000"/>
          <w:sz w:val="28"/>
        </w:rPr>
        <w:t>      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br/>
      </w:r>
      <w:r>
        <w:rPr>
          <w:rFonts w:ascii="Times New Roman"/>
          <w:b w:val="false"/>
          <w:i w:val="false"/>
          <w:color w:val="000000"/>
          <w:sz w:val="28"/>
        </w:rPr>
        <w:t>
      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r>
        <w:br/>
      </w:r>
      <w:r>
        <w:rPr>
          <w:rFonts w:ascii="Times New Roman"/>
          <w:b w:val="false"/>
          <w:i w:val="false"/>
          <w:color w:val="000000"/>
          <w:sz w:val="28"/>
        </w:rP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и опыт работы с детьми не менее одного года;</w:t>
      </w:r>
      <w:r>
        <w:br/>
      </w:r>
      <w:r>
        <w:rPr>
          <w:rFonts w:ascii="Times New Roman"/>
          <w:b w:val="false"/>
          <w:i w:val="false"/>
          <w:color w:val="000000"/>
          <w:sz w:val="28"/>
        </w:rP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матери воспитателя не менее 3 лет.</w:t>
      </w:r>
      <w:r>
        <w:br/>
      </w: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матери воспитателя не менее 4 лет.</w:t>
      </w:r>
      <w:r>
        <w:br/>
      </w:r>
      <w:r>
        <w:rPr>
          <w:rFonts w:ascii="Times New Roman"/>
          <w:b w:val="false"/>
          <w:i w:val="false"/>
          <w:color w:val="000000"/>
          <w:sz w:val="28"/>
        </w:rPr>
        <w:t>
      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r>
        <w:br/>
      </w:r>
      <w:r>
        <w:rPr>
          <w:rFonts w:ascii="Times New Roman"/>
          <w:b w:val="false"/>
          <w:i w:val="false"/>
          <w:color w:val="000000"/>
          <w:sz w:val="28"/>
        </w:rPr>
        <w:t>
      Требования к квалификации: высшее педагогическое образование и стаж работы в должности матери воспитателя не менее 5 лет.</w:t>
      </w:r>
      <w:r>
        <w:br/>
      </w:r>
      <w:r>
        <w:rPr>
          <w:rFonts w:ascii="Times New Roman"/>
          <w:b w:val="false"/>
          <w:i w:val="false"/>
          <w:color w:val="000000"/>
          <w:sz w:val="28"/>
        </w:rPr>
        <w:t>
      специалист среднего уровня квалификации без категории:</w:t>
      </w:r>
      <w:r>
        <w:br/>
      </w: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r>
        <w:br/>
      </w:r>
      <w:r>
        <w:rPr>
          <w:rFonts w:ascii="Times New Roman"/>
          <w:b w:val="false"/>
          <w:i w:val="false"/>
          <w:color w:val="000000"/>
          <w:sz w:val="28"/>
        </w:rPr>
        <w:t>
      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br/>
      </w: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r>
        <w:br/>
      </w:r>
      <w:r>
        <w:rPr>
          <w:rFonts w:ascii="Times New Roman"/>
          <w:b w:val="false"/>
          <w:i w:val="false"/>
          <w:color w:val="000000"/>
          <w:sz w:val="28"/>
        </w:rPr>
        <w:t>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r>
        <w:br/>
      </w: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r>
        <w:br/>
      </w:r>
      <w:r>
        <w:rPr>
          <w:rFonts w:ascii="Times New Roman"/>
          <w:b w:val="false"/>
          <w:i w:val="false"/>
          <w:color w:val="000000"/>
          <w:sz w:val="28"/>
        </w:rPr>
        <w:t>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r>
        <w:br/>
      </w:r>
      <w:r>
        <w:rPr>
          <w:rFonts w:ascii="Times New Roman"/>
          <w:b w:val="false"/>
          <w:i w:val="false"/>
          <w:color w:val="000000"/>
          <w:sz w:val="28"/>
        </w:rPr>
        <w:t>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pPr>
        <w:spacing w:after="0"/>
        <w:ind w:left="0"/>
        <w:jc w:val="left"/>
      </w:pPr>
      <w:r>
        <w:rPr>
          <w:rFonts w:ascii="Times New Roman"/>
          <w:b/>
          <w:i w:val="false"/>
          <w:color w:val="000000"/>
        </w:rPr>
        <w:t xml:space="preserve"> Патронатный воспитатель</w:t>
      </w:r>
    </w:p>
    <w:p>
      <w:pPr>
        <w:spacing w:after="0"/>
        <w:ind w:left="0"/>
        <w:jc w:val="both"/>
      </w:pPr>
      <w:r>
        <w:rPr>
          <w:rFonts w:ascii="Times New Roman"/>
          <w:b w:val="false"/>
          <w:i w:val="false"/>
          <w:color w:val="000000"/>
          <w:sz w:val="28"/>
        </w:rPr>
        <w:t>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r>
        <w:br/>
      </w:r>
      <w:r>
        <w:rPr>
          <w:rFonts w:ascii="Times New Roman"/>
          <w:b w:val="false"/>
          <w:i w:val="false"/>
          <w:color w:val="000000"/>
          <w:sz w:val="28"/>
        </w:rP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r>
        <w:br/>
      </w:r>
      <w:r>
        <w:rPr>
          <w:rFonts w:ascii="Times New Roman"/>
          <w:b w:val="false"/>
          <w:i w:val="false"/>
          <w:color w:val="000000"/>
          <w:sz w:val="28"/>
        </w:rP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r>
        <w:br/>
      </w:r>
      <w:r>
        <w:rPr>
          <w:rFonts w:ascii="Times New Roman"/>
          <w:b w:val="false"/>
          <w:i w:val="false"/>
          <w:color w:val="000000"/>
          <w:sz w:val="28"/>
        </w:rPr>
        <w:t>
      Проводит работу по определению потребности предоставления специальных социальных услуг ребенку (детям).</w:t>
      </w:r>
      <w:r>
        <w:br/>
      </w:r>
      <w:r>
        <w:rPr>
          <w:rFonts w:ascii="Times New Roman"/>
          <w:b w:val="false"/>
          <w:i w:val="false"/>
          <w:color w:val="000000"/>
          <w:sz w:val="28"/>
        </w:rPr>
        <w:t>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br/>
      </w:r>
      <w:r>
        <w:rPr>
          <w:rFonts w:ascii="Times New Roman"/>
          <w:b w:val="false"/>
          <w:i w:val="false"/>
          <w:color w:val="000000"/>
          <w:sz w:val="28"/>
        </w:rPr>
        <w:t>
      Должен знать: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образование или техническое и профессиональное образование, или послесреднее образование.</w:t>
      </w:r>
    </w:p>
    <w:p>
      <w:pPr>
        <w:spacing w:after="0"/>
        <w:ind w:left="0"/>
        <w:jc w:val="left"/>
      </w:pPr>
      <w:r>
        <w:rPr>
          <w:rFonts w:ascii="Times New Roman"/>
          <w:b/>
          <w:i w:val="false"/>
          <w:color w:val="000000"/>
        </w:rPr>
        <w:t xml:space="preserve"> Специальные организации образования Директор специальной (коррекционной) организации образования</w:t>
      </w:r>
    </w:p>
    <w:p>
      <w:pPr>
        <w:spacing w:after="0"/>
        <w:ind w:left="0"/>
        <w:jc w:val="both"/>
      </w:pPr>
      <w:r>
        <w:rPr>
          <w:rFonts w:ascii="Times New Roman"/>
          <w:b w:val="false"/>
          <w:i w:val="false"/>
          <w:color w:val="000000"/>
          <w:sz w:val="28"/>
        </w:rPr>
        <w:t>      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r>
        <w:br/>
      </w:r>
      <w:r>
        <w:rPr>
          <w:rFonts w:ascii="Times New Roman"/>
          <w:b w:val="false"/>
          <w:i w:val="false"/>
          <w:color w:val="000000"/>
          <w:sz w:val="28"/>
        </w:rP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r>
        <w:br/>
      </w:r>
      <w:r>
        <w:rPr>
          <w:rFonts w:ascii="Times New Roman"/>
          <w:b w:val="false"/>
          <w:i w:val="false"/>
          <w:color w:val="000000"/>
          <w:sz w:val="28"/>
        </w:rPr>
        <w:t>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организации в пределах установленных законодательством.</w:t>
      </w:r>
      <w:r>
        <w:br/>
      </w:r>
      <w:r>
        <w:rPr>
          <w:rFonts w:ascii="Times New Roman"/>
          <w:b w:val="false"/>
          <w:i w:val="false"/>
          <w:color w:val="000000"/>
          <w:sz w:val="28"/>
        </w:rP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(супружестве) и семье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pPr>
        <w:spacing w:after="0"/>
        <w:ind w:left="0"/>
        <w:jc w:val="left"/>
      </w:pPr>
      <w:r>
        <w:rPr>
          <w:rFonts w:ascii="Times New Roman"/>
          <w:b/>
          <w:i w:val="false"/>
          <w:color w:val="000000"/>
        </w:rPr>
        <w:t xml:space="preserve"> Заместитель директора</w:t>
      </w:r>
      <w:r>
        <w:br/>
      </w:r>
      <w:r>
        <w:rPr>
          <w:rFonts w:ascii="Times New Roman"/>
          <w:b/>
          <w:i w:val="false"/>
          <w:color w:val="000000"/>
        </w:rPr>
        <w:t>
специальной (коррекционной) организации образования</w:t>
      </w:r>
    </w:p>
    <w:p>
      <w:pPr>
        <w:spacing w:after="0"/>
        <w:ind w:left="0"/>
        <w:jc w:val="both"/>
      </w:pPr>
      <w:r>
        <w:rPr>
          <w:rFonts w:ascii="Times New Roman"/>
          <w:b w:val="false"/>
          <w:i w:val="false"/>
          <w:color w:val="000000"/>
          <w:sz w:val="28"/>
        </w:rPr>
        <w:t>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r>
        <w:br/>
      </w:r>
      <w:r>
        <w:rPr>
          <w:rFonts w:ascii="Times New Roman"/>
          <w:b w:val="false"/>
          <w:i w:val="false"/>
          <w:color w:val="000000"/>
          <w:sz w:val="28"/>
        </w:rPr>
        <w:t>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r>
        <w:br/>
      </w:r>
      <w:r>
        <w:rPr>
          <w:rFonts w:ascii="Times New Roman"/>
          <w:b w:val="false"/>
          <w:i w:val="false"/>
          <w:color w:val="000000"/>
          <w:sz w:val="28"/>
        </w:rP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r>
        <w:br/>
      </w:r>
      <w:r>
        <w:rPr>
          <w:rFonts w:ascii="Times New Roman"/>
          <w:b w:val="false"/>
          <w:i w:val="false"/>
          <w:color w:val="000000"/>
          <w:sz w:val="28"/>
        </w:rPr>
        <w:t>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(супружестве) и семье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pPr>
        <w:spacing w:after="0"/>
        <w:ind w:left="0"/>
        <w:jc w:val="left"/>
      </w:pPr>
      <w:r>
        <w:rPr>
          <w:rFonts w:ascii="Times New Roman"/>
          <w:b/>
          <w:i w:val="false"/>
          <w:color w:val="000000"/>
        </w:rPr>
        <w:t xml:space="preserve"> Воспитатель (старший воспитатель)</w:t>
      </w:r>
      <w:r>
        <w:br/>
      </w:r>
      <w:r>
        <w:rPr>
          <w:rFonts w:ascii="Times New Roman"/>
          <w:b/>
          <w:i w:val="false"/>
          <w:color w:val="000000"/>
        </w:rPr>
        <w:t xml:space="preserve">
специальной (коррекционной) интернатной организации </w:t>
      </w:r>
    </w:p>
    <w:p>
      <w:pPr>
        <w:spacing w:after="0"/>
        <w:ind w:left="0"/>
        <w:jc w:val="both"/>
      </w:pPr>
      <w:r>
        <w:rPr>
          <w:rFonts w:ascii="Times New Roman"/>
          <w:b w:val="false"/>
          <w:i w:val="false"/>
          <w:color w:val="000000"/>
          <w:sz w:val="28"/>
        </w:rPr>
        <w:t>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r>
        <w:br/>
      </w:r>
      <w:r>
        <w:rPr>
          <w:rFonts w:ascii="Times New Roman"/>
          <w:b w:val="false"/>
          <w:i w:val="false"/>
          <w:color w:val="000000"/>
          <w:sz w:val="28"/>
        </w:rPr>
        <w:t>
      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браке (супружестве) и семье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с дополнительным образованием «специальная педагогика».</w:t>
      </w:r>
      <w:r>
        <w:br/>
      </w: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br/>
      </w: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br/>
      </w: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br/>
      </w:r>
      <w:r>
        <w:rPr>
          <w:rFonts w:ascii="Times New Roman"/>
          <w:b w:val="false"/>
          <w:i w:val="false"/>
          <w:color w:val="000000"/>
          <w:sz w:val="28"/>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br/>
      </w:r>
      <w:r>
        <w:rPr>
          <w:rFonts w:ascii="Times New Roman"/>
          <w:b w:val="false"/>
          <w:i w:val="false"/>
          <w:color w:val="000000"/>
          <w:sz w:val="28"/>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r>
        <w:br/>
      </w:r>
      <w:r>
        <w:rPr>
          <w:rFonts w:ascii="Times New Roman"/>
          <w:b w:val="false"/>
          <w:i w:val="false"/>
          <w:color w:val="000000"/>
          <w:sz w:val="28"/>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br/>
      </w:r>
      <w:r>
        <w:rPr>
          <w:rFonts w:ascii="Times New Roman"/>
          <w:b w:val="false"/>
          <w:i w:val="false"/>
          <w:color w:val="000000"/>
          <w:sz w:val="28"/>
        </w:rPr>
        <w:t xml:space="preserve">
      Требования к квалификации: техническое и профессиональное, послесреднее образование с дополнительным образованием «Специальная педагогика» и стаж педагогической работы не менее 5 лет. </w:t>
      </w:r>
    </w:p>
    <w:p>
      <w:pPr>
        <w:spacing w:after="0"/>
        <w:ind w:left="0"/>
        <w:jc w:val="left"/>
      </w:pPr>
      <w:r>
        <w:rPr>
          <w:rFonts w:ascii="Times New Roman"/>
          <w:b/>
          <w:i w:val="false"/>
          <w:color w:val="000000"/>
        </w:rPr>
        <w:t xml:space="preserve"> Руководитель специальной организации образования</w:t>
      </w:r>
    </w:p>
    <w:p>
      <w:pPr>
        <w:spacing w:after="0"/>
        <w:ind w:left="0"/>
        <w:jc w:val="both"/>
      </w:pPr>
      <w:r>
        <w:rPr>
          <w:rFonts w:ascii="Times New Roman"/>
          <w:b w:val="false"/>
          <w:i w:val="false"/>
          <w:color w:val="000000"/>
          <w:sz w:val="28"/>
        </w:rPr>
        <w:t>      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r>
        <w:br/>
      </w:r>
      <w:r>
        <w:rPr>
          <w:rFonts w:ascii="Times New Roman"/>
          <w:b w:val="false"/>
          <w:i w:val="false"/>
          <w:color w:val="000000"/>
          <w:sz w:val="28"/>
        </w:rPr>
        <w:t>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(супружестве) и семье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pPr>
        <w:spacing w:after="0"/>
        <w:ind w:left="0"/>
        <w:jc w:val="left"/>
      </w:pPr>
      <w:r>
        <w:rPr>
          <w:rFonts w:ascii="Times New Roman"/>
          <w:b/>
          <w:i w:val="false"/>
          <w:color w:val="000000"/>
        </w:rPr>
        <w:t xml:space="preserve"> Учитель-дефектолог (сурдопедагог, олигофренопедагог,</w:t>
      </w:r>
      <w:r>
        <w:br/>
      </w:r>
      <w:r>
        <w:rPr>
          <w:rFonts w:ascii="Times New Roman"/>
          <w:b/>
          <w:i w:val="false"/>
          <w:color w:val="000000"/>
        </w:rPr>
        <w:t>
тифлопедагог)</w:t>
      </w:r>
    </w:p>
    <w:p>
      <w:pPr>
        <w:spacing w:after="0"/>
        <w:ind w:left="0"/>
        <w:jc w:val="both"/>
      </w:pPr>
      <w:r>
        <w:rPr>
          <w:rFonts w:ascii="Times New Roman"/>
          <w:b w:val="false"/>
          <w:i w:val="false"/>
          <w:color w:val="000000"/>
          <w:sz w:val="28"/>
        </w:rPr>
        <w:t>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r>
        <w:br/>
      </w:r>
      <w:r>
        <w:rPr>
          <w:rFonts w:ascii="Times New Roman"/>
          <w:b w:val="false"/>
          <w:i w:val="false"/>
          <w:color w:val="000000"/>
          <w:sz w:val="28"/>
        </w:rPr>
        <w:t>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r>
        <w:br/>
      </w:r>
      <w:r>
        <w:rPr>
          <w:rFonts w:ascii="Times New Roman"/>
          <w:b w:val="false"/>
          <w:i w:val="false"/>
          <w:color w:val="000000"/>
          <w:sz w:val="28"/>
        </w:rP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r>
        <w:br/>
      </w:r>
      <w:r>
        <w:rPr>
          <w:rFonts w:ascii="Times New Roman"/>
          <w:b w:val="false"/>
          <w:i w:val="false"/>
          <w:color w:val="000000"/>
          <w:sz w:val="28"/>
        </w:rPr>
        <w:t>
      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pPr>
        <w:spacing w:after="0"/>
        <w:ind w:left="0"/>
        <w:jc w:val="left"/>
      </w:pPr>
      <w:r>
        <w:rPr>
          <w:rFonts w:ascii="Times New Roman"/>
          <w:b/>
          <w:i w:val="false"/>
          <w:color w:val="000000"/>
        </w:rPr>
        <w:t xml:space="preserve"> Учитель-логопед</w:t>
      </w:r>
    </w:p>
    <w:p>
      <w:pPr>
        <w:spacing w:after="0"/>
        <w:ind w:left="0"/>
        <w:jc w:val="both"/>
      </w:pPr>
      <w:r>
        <w:rPr>
          <w:rFonts w:ascii="Times New Roman"/>
          <w:b w:val="false"/>
          <w:i w:val="false"/>
          <w:color w:val="000000"/>
          <w:sz w:val="28"/>
        </w:rPr>
        <w:t>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pPr>
        <w:spacing w:after="0"/>
        <w:ind w:left="0"/>
        <w:jc w:val="left"/>
      </w:pPr>
      <w:r>
        <w:rPr>
          <w:rFonts w:ascii="Times New Roman"/>
          <w:b/>
          <w:i w:val="false"/>
          <w:color w:val="000000"/>
        </w:rPr>
        <w:t xml:space="preserve"> Логопед</w:t>
      </w:r>
    </w:p>
    <w:p>
      <w:pPr>
        <w:spacing w:after="0"/>
        <w:ind w:left="0"/>
        <w:jc w:val="both"/>
      </w:pPr>
      <w:r>
        <w:rPr>
          <w:rFonts w:ascii="Times New Roman"/>
          <w:b w:val="false"/>
          <w:i w:val="false"/>
          <w:color w:val="000000"/>
          <w:sz w:val="28"/>
        </w:rPr>
        <w:t>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 труде,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Конвенцию о правах ребенка</w:t>
      </w:r>
      <w:r>
        <w:rPr>
          <w:rFonts w:ascii="Times New Roman"/>
          <w:b w:val="false"/>
          <w:i w:val="false"/>
          <w:color w:val="000000"/>
          <w:sz w:val="28"/>
        </w:rPr>
        <w:t>», «</w:t>
      </w:r>
      <w:r>
        <w:rPr>
          <w:rFonts w:ascii="Times New Roman"/>
          <w:b w:val="false"/>
          <w:i w:val="false"/>
          <w:color w:val="000000"/>
          <w:sz w:val="28"/>
        </w:rPr>
        <w:t>О языках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по специальности «Дефектология», «Логопедия».</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r>
        <w:br/>
      </w:r>
      <w:r>
        <w:rPr>
          <w:rFonts w:ascii="Times New Roman"/>
          <w:b w:val="false"/>
          <w:i w:val="false"/>
          <w:color w:val="000000"/>
          <w:sz w:val="28"/>
        </w:rP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pPr>
        <w:spacing w:after="0"/>
        <w:ind w:left="0"/>
        <w:jc w:val="left"/>
      </w:pPr>
      <w:r>
        <w:rPr>
          <w:rFonts w:ascii="Times New Roman"/>
          <w:b/>
          <w:i w:val="false"/>
          <w:color w:val="000000"/>
        </w:rPr>
        <w:t xml:space="preserve"> Учителя специальной организации образования, учителя</w:t>
      </w:r>
      <w:r>
        <w:br/>
      </w:r>
      <w:r>
        <w:rPr>
          <w:rFonts w:ascii="Times New Roman"/>
          <w:b/>
          <w:i w:val="false"/>
          <w:color w:val="000000"/>
        </w:rPr>
        <w:t>
специальных классов общеобразовательных школ</w:t>
      </w:r>
    </w:p>
    <w:p>
      <w:pPr>
        <w:spacing w:after="0"/>
        <w:ind w:left="0"/>
        <w:jc w:val="both"/>
      </w:pPr>
      <w:r>
        <w:rPr>
          <w:rFonts w:ascii="Times New Roman"/>
          <w:b w:val="false"/>
          <w:i w:val="false"/>
          <w:color w:val="000000"/>
          <w:sz w:val="28"/>
        </w:rPr>
        <w:t>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браке и семье</w:t>
      </w:r>
      <w:r>
        <w:rPr>
          <w:rFonts w:ascii="Times New Roman"/>
          <w:b w:val="false"/>
          <w:i w:val="false"/>
          <w:color w:val="000000"/>
          <w:sz w:val="28"/>
        </w:rPr>
        <w:t>»,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Республики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r>
        <w:br/>
      </w: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br/>
      </w: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r>
        <w:br/>
      </w:r>
      <w:r>
        <w:rPr>
          <w:rFonts w:ascii="Times New Roman"/>
          <w:b w:val="false"/>
          <w:i w:val="false"/>
          <w:color w:val="000000"/>
          <w:sz w:val="28"/>
        </w:rPr>
        <w:t>
      Требования к квалификации: высшее образование по специальности «Дефектология» и стаж работы в должности учителя не менее 5 лет.</w:t>
      </w:r>
    </w:p>
    <w:p>
      <w:pPr>
        <w:spacing w:after="0"/>
        <w:ind w:left="0"/>
        <w:jc w:val="left"/>
      </w:pPr>
      <w:r>
        <w:rPr>
          <w:rFonts w:ascii="Times New Roman"/>
          <w:b/>
          <w:i w:val="false"/>
          <w:color w:val="000000"/>
        </w:rPr>
        <w:t xml:space="preserve"> Дополнительное образование Директор организации дополнительного образования детей</w:t>
      </w:r>
    </w:p>
    <w:p>
      <w:pPr>
        <w:spacing w:after="0"/>
        <w:ind w:left="0"/>
        <w:jc w:val="both"/>
      </w:pPr>
      <w:r>
        <w:rPr>
          <w:rFonts w:ascii="Times New Roman"/>
          <w:b w:val="false"/>
          <w:i w:val="false"/>
          <w:color w:val="000000"/>
          <w:sz w:val="28"/>
        </w:rPr>
        <w:t>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r>
        <w:br/>
      </w:r>
      <w:r>
        <w:rPr>
          <w:rFonts w:ascii="Times New Roman"/>
          <w:b w:val="false"/>
          <w:i w:val="false"/>
          <w:color w:val="000000"/>
          <w:sz w:val="28"/>
        </w:rPr>
        <w:t>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r>
        <w:br/>
      </w:r>
      <w:r>
        <w:rPr>
          <w:rFonts w:ascii="Times New Roman"/>
          <w:b w:val="false"/>
          <w:i w:val="false"/>
          <w:color w:val="000000"/>
          <w:sz w:val="28"/>
        </w:rPr>
        <w:t>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r>
        <w:br/>
      </w:r>
      <w:r>
        <w:rPr>
          <w:rFonts w:ascii="Times New Roman"/>
          <w:b w:val="false"/>
          <w:i w:val="false"/>
          <w:color w:val="000000"/>
          <w:sz w:val="28"/>
        </w:rP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r>
        <w:br/>
      </w:r>
      <w:r>
        <w:rPr>
          <w:rFonts w:ascii="Times New Roman"/>
          <w:b w:val="false"/>
          <w:i w:val="false"/>
          <w:color w:val="000000"/>
          <w:sz w:val="28"/>
        </w:rP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семьи»,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pPr>
        <w:spacing w:after="0"/>
        <w:ind w:left="0"/>
        <w:jc w:val="left"/>
      </w:pPr>
      <w:r>
        <w:rPr>
          <w:rFonts w:ascii="Times New Roman"/>
          <w:b/>
          <w:i w:val="false"/>
          <w:color w:val="000000"/>
        </w:rPr>
        <w:t xml:space="preserve"> Заместитель директора организации</w:t>
      </w:r>
      <w:r>
        <w:br/>
      </w:r>
      <w:r>
        <w:rPr>
          <w:rFonts w:ascii="Times New Roman"/>
          <w:b/>
          <w:i w:val="false"/>
          <w:color w:val="000000"/>
        </w:rPr>
        <w:t>
дополнительного образования детей</w:t>
      </w:r>
    </w:p>
    <w:p>
      <w:pPr>
        <w:spacing w:after="0"/>
        <w:ind w:left="0"/>
        <w:jc w:val="both"/>
      </w:pPr>
      <w:r>
        <w:rPr>
          <w:rFonts w:ascii="Times New Roman"/>
          <w:b w:val="false"/>
          <w:i w:val="false"/>
          <w:color w:val="000000"/>
          <w:sz w:val="28"/>
        </w:rPr>
        <w:t>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r>
        <w:br/>
      </w:r>
      <w:r>
        <w:rPr>
          <w:rFonts w:ascii="Times New Roman"/>
          <w:b w:val="false"/>
          <w:i w:val="false"/>
          <w:color w:val="000000"/>
          <w:sz w:val="28"/>
        </w:rPr>
        <w:t>
      Организует работу по подготовке и проведению экзаменов, конкурсов, соревнований.</w:t>
      </w:r>
      <w:r>
        <w:br/>
      </w:r>
      <w:r>
        <w:rPr>
          <w:rFonts w:ascii="Times New Roman"/>
          <w:b w:val="false"/>
          <w:i w:val="false"/>
          <w:color w:val="000000"/>
          <w:sz w:val="28"/>
        </w:rPr>
        <w:t>
      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r>
        <w:br/>
      </w:r>
      <w:r>
        <w:rPr>
          <w:rFonts w:ascii="Times New Roman"/>
          <w:b w:val="false"/>
          <w:i w:val="false"/>
          <w:color w:val="000000"/>
          <w:sz w:val="28"/>
        </w:rPr>
        <w:t>
      Вносит предложения по совершенствованию образовательного процесса.</w:t>
      </w:r>
      <w:r>
        <w:br/>
      </w:r>
      <w:r>
        <w:rPr>
          <w:rFonts w:ascii="Times New Roman"/>
          <w:b w:val="false"/>
          <w:i w:val="false"/>
          <w:color w:val="000000"/>
          <w:sz w:val="28"/>
        </w:rP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r>
        <w:br/>
      </w:r>
      <w:r>
        <w:rPr>
          <w:rFonts w:ascii="Times New Roman"/>
          <w:b w:val="false"/>
          <w:i w:val="false"/>
          <w:color w:val="000000"/>
          <w:sz w:val="28"/>
        </w:rPr>
        <w:t>
      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и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семьи»,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pPr>
        <w:spacing w:after="0"/>
        <w:ind w:left="0"/>
        <w:jc w:val="left"/>
      </w:pPr>
      <w:r>
        <w:rPr>
          <w:rFonts w:ascii="Times New Roman"/>
          <w:b/>
          <w:i w:val="false"/>
          <w:color w:val="000000"/>
        </w:rPr>
        <w:t xml:space="preserve"> Педагог дополнительного образования</w:t>
      </w:r>
    </w:p>
    <w:p>
      <w:pPr>
        <w:spacing w:after="0"/>
        <w:ind w:left="0"/>
        <w:jc w:val="both"/>
      </w:pPr>
      <w:r>
        <w:rPr>
          <w:rFonts w:ascii="Times New Roman"/>
          <w:b w:val="false"/>
          <w:i w:val="false"/>
          <w:color w:val="000000"/>
          <w:sz w:val="28"/>
        </w:rPr>
        <w:t>      Должностные обязанности.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r>
        <w:br/>
      </w:r>
      <w:r>
        <w:rPr>
          <w:rFonts w:ascii="Times New Roman"/>
          <w:b w:val="false"/>
          <w:i w:val="false"/>
          <w:color w:val="000000"/>
          <w:sz w:val="28"/>
        </w:rPr>
        <w:t>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семьи»,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r>
        <w:br/>
      </w:r>
      <w:r>
        <w:rPr>
          <w:rFonts w:ascii="Times New Roman"/>
          <w:b w:val="false"/>
          <w:i w:val="false"/>
          <w:color w:val="000000"/>
          <w:sz w:val="28"/>
        </w:rP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втopoй категории:</w:t>
      </w:r>
      <w:r>
        <w:br/>
      </w:r>
      <w:r>
        <w:rPr>
          <w:rFonts w:ascii="Times New Roman"/>
          <w:b w:val="false"/>
          <w:i w:val="false"/>
          <w:color w:val="000000"/>
          <w:sz w:val="28"/>
        </w:rP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r>
        <w:br/>
      </w:r>
      <w:r>
        <w:rPr>
          <w:rFonts w:ascii="Times New Roman"/>
          <w:b w:val="false"/>
          <w:i w:val="false"/>
          <w:color w:val="000000"/>
          <w:sz w:val="28"/>
        </w:rPr>
        <w:t>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r>
        <w:br/>
      </w:r>
      <w:r>
        <w:rPr>
          <w:rFonts w:ascii="Times New Roman"/>
          <w:b w:val="false"/>
          <w:i w:val="false"/>
          <w:color w:val="000000"/>
          <w:sz w:val="28"/>
        </w:rP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pPr>
        <w:spacing w:after="0"/>
        <w:ind w:left="0"/>
        <w:jc w:val="left"/>
      </w:pPr>
      <w:r>
        <w:rPr>
          <w:rFonts w:ascii="Times New Roman"/>
          <w:b/>
          <w:i w:val="false"/>
          <w:color w:val="000000"/>
        </w:rPr>
        <w:t xml:space="preserve"> Педагог-организатор</w:t>
      </w:r>
    </w:p>
    <w:p>
      <w:pPr>
        <w:spacing w:after="0"/>
        <w:ind w:left="0"/>
        <w:jc w:val="both"/>
      </w:pPr>
      <w:r>
        <w:rPr>
          <w:rFonts w:ascii="Times New Roman"/>
          <w:b w:val="false"/>
          <w:i w:val="false"/>
          <w:color w:val="000000"/>
          <w:sz w:val="28"/>
        </w:rPr>
        <w:t>      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r>
        <w:br/>
      </w:r>
      <w:r>
        <w:rPr>
          <w:rFonts w:ascii="Times New Roman"/>
          <w:b w:val="false"/>
          <w:i w:val="false"/>
          <w:color w:val="000000"/>
          <w:sz w:val="28"/>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(супружесвте)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специалиста высшего уровня квалификации без категории: высшее педагогическое образование или высшее образование по профилю.</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br/>
      </w: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br/>
      </w: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r>
        <w:br/>
      </w:r>
      <w:r>
        <w:rPr>
          <w:rFonts w:ascii="Times New Roman"/>
          <w:b w:val="false"/>
          <w:i w:val="false"/>
          <w:color w:val="000000"/>
          <w:sz w:val="28"/>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r>
        <w:br/>
      </w:r>
      <w:r>
        <w:rPr>
          <w:rFonts w:ascii="Times New Roman"/>
          <w:b w:val="false"/>
          <w:i w:val="false"/>
          <w:color w:val="000000"/>
          <w:sz w:val="28"/>
        </w:rPr>
        <w:t>
      специалист среднего уровня квалификации без категории:</w:t>
      </w:r>
      <w:r>
        <w:br/>
      </w:r>
      <w:r>
        <w:rPr>
          <w:rFonts w:ascii="Times New Roman"/>
          <w:b w:val="false"/>
          <w:i w:val="false"/>
          <w:color w:val="000000"/>
          <w:sz w:val="28"/>
        </w:rPr>
        <w:t>
      техническое и профессиональное образование педагогического профиля без предъявления требований к стажу работы.</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pPr>
        <w:spacing w:after="0"/>
        <w:ind w:left="0"/>
        <w:jc w:val="left"/>
      </w:pPr>
      <w:r>
        <w:rPr>
          <w:rFonts w:ascii="Times New Roman"/>
          <w:b/>
          <w:i w:val="false"/>
          <w:color w:val="000000"/>
        </w:rPr>
        <w:t xml:space="preserve"> Социальный педагог</w:t>
      </w:r>
    </w:p>
    <w:p>
      <w:pPr>
        <w:spacing w:after="0"/>
        <w:ind w:left="0"/>
        <w:jc w:val="both"/>
      </w:pPr>
      <w:r>
        <w:rPr>
          <w:rFonts w:ascii="Times New Roman"/>
          <w:b w:val="false"/>
          <w:i w:val="false"/>
          <w:color w:val="000000"/>
          <w:sz w:val="28"/>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(супружесвте) и семьи»,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предупреждение детской безнадзорности и беспризорности</w:t>
      </w:r>
      <w:r>
        <w:rPr>
          <w:rFonts w:ascii="Times New Roman"/>
          <w:b w:val="false"/>
          <w:i w:val="false"/>
          <w:color w:val="000000"/>
          <w:sz w:val="28"/>
        </w:rPr>
        <w:t>»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или высшее образование по профилю.</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br/>
      </w:r>
      <w:r>
        <w:rPr>
          <w:rFonts w:ascii="Times New Roman"/>
          <w:b w:val="false"/>
          <w:i w:val="false"/>
          <w:color w:val="000000"/>
          <w:sz w:val="28"/>
        </w:rP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pPr>
        <w:spacing w:after="0"/>
        <w:ind w:left="0"/>
        <w:jc w:val="left"/>
      </w:pPr>
      <w:r>
        <w:rPr>
          <w:rFonts w:ascii="Times New Roman"/>
          <w:b/>
          <w:i w:val="false"/>
          <w:color w:val="000000"/>
        </w:rPr>
        <w:t xml:space="preserve"> Музыкальный руководитель</w:t>
      </w:r>
    </w:p>
    <w:p>
      <w:pPr>
        <w:spacing w:after="0"/>
        <w:ind w:left="0"/>
        <w:jc w:val="both"/>
      </w:pPr>
      <w:r>
        <w:rPr>
          <w:rFonts w:ascii="Times New Roman"/>
          <w:b w:val="false"/>
          <w:i w:val="false"/>
          <w:color w:val="000000"/>
          <w:sz w:val="28"/>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r>
        <w:br/>
      </w:r>
      <w:r>
        <w:rPr>
          <w:rFonts w:ascii="Times New Roman"/>
          <w:b w:val="false"/>
          <w:i w:val="false"/>
          <w:color w:val="000000"/>
          <w:sz w:val="28"/>
        </w:rPr>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r>
        <w:br/>
      </w:r>
      <w:r>
        <w:rPr>
          <w:rFonts w:ascii="Times New Roman"/>
          <w:b w:val="false"/>
          <w:i w:val="false"/>
          <w:color w:val="000000"/>
          <w:sz w:val="28"/>
        </w:rP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музыкальное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(музыкальное)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br/>
      </w:r>
      <w:r>
        <w:rPr>
          <w:rFonts w:ascii="Times New Roman"/>
          <w:b w:val="false"/>
          <w:i w:val="false"/>
          <w:color w:val="000000"/>
          <w:sz w:val="28"/>
        </w:rPr>
        <w:t>
      Требования к квалификации: высшее музыкальное образование и стаж работы в должности музыкального руководителя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br/>
      </w:r>
      <w:r>
        <w:rPr>
          <w:rFonts w:ascii="Times New Roman"/>
          <w:b w:val="false"/>
          <w:i w:val="false"/>
          <w:color w:val="000000"/>
          <w:sz w:val="28"/>
        </w:rPr>
        <w:t>
      Требования к квалификации: высшее музыкальное образование и стаж работы в должности музыкального руководителя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музыкальному руководителю.</w:t>
      </w:r>
      <w:r>
        <w:br/>
      </w: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br/>
      </w: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br/>
      </w: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pPr>
        <w:spacing w:after="0"/>
        <w:ind w:left="0"/>
        <w:jc w:val="left"/>
      </w:pPr>
      <w:r>
        <w:rPr>
          <w:rFonts w:ascii="Times New Roman"/>
          <w:b/>
          <w:i w:val="false"/>
          <w:color w:val="000000"/>
        </w:rPr>
        <w:t xml:space="preserve"> Заведующий массовым отделом</w:t>
      </w:r>
    </w:p>
    <w:p>
      <w:pPr>
        <w:spacing w:after="0"/>
        <w:ind w:left="0"/>
        <w:jc w:val="both"/>
      </w:pPr>
      <w:r>
        <w:rPr>
          <w:rFonts w:ascii="Times New Roman"/>
          <w:b w:val="false"/>
          <w:i w:val="false"/>
          <w:color w:val="000000"/>
          <w:sz w:val="28"/>
        </w:rPr>
        <w:t>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специалиста высшего уровня квалификации без категории: высшее образование.</w:t>
      </w:r>
      <w:r>
        <w:br/>
      </w:r>
      <w:r>
        <w:rPr>
          <w:rFonts w:ascii="Times New Roman"/>
          <w:b w:val="false"/>
          <w:i w:val="false"/>
          <w:color w:val="000000"/>
          <w:sz w:val="28"/>
        </w:rPr>
        <w:t>
      специалист среднего уровня квалификации без категории:</w:t>
      </w:r>
      <w:r>
        <w:br/>
      </w:r>
      <w:r>
        <w:rPr>
          <w:rFonts w:ascii="Times New Roman"/>
          <w:b w:val="false"/>
          <w:i w:val="false"/>
          <w:color w:val="000000"/>
          <w:sz w:val="28"/>
        </w:rPr>
        <w:t>
      техническое и профессиональное образование педагогического профиля.</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r>
        <w:br/>
      </w: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br/>
      </w: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r>
        <w:br/>
      </w:r>
      <w:r>
        <w:rPr>
          <w:rFonts w:ascii="Times New Roman"/>
          <w:b w:val="false"/>
          <w:i w:val="false"/>
          <w:color w:val="000000"/>
          <w:sz w:val="28"/>
        </w:rPr>
        <w:t>
      Требования к квалификации: высшее образование и стаж работы в должности культорганизатора не менее 5 лет.</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среднего уровня квалификаций второй категории:</w:t>
      </w:r>
      <w:r>
        <w:br/>
      </w:r>
      <w:r>
        <w:rPr>
          <w:rFonts w:ascii="Times New Roman"/>
          <w:b w:val="false"/>
          <w:i w:val="false"/>
          <w:color w:val="000000"/>
          <w:sz w:val="28"/>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br/>
      </w:r>
      <w:r>
        <w:rPr>
          <w:rFonts w:ascii="Times New Roman"/>
          <w:b w:val="false"/>
          <w:i w:val="false"/>
          <w:color w:val="000000"/>
          <w:sz w:val="28"/>
        </w:rPr>
        <w:t>
      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p>
      <w:pPr>
        <w:spacing w:after="0"/>
        <w:ind w:left="0"/>
        <w:jc w:val="left"/>
      </w:pPr>
      <w:r>
        <w:rPr>
          <w:rFonts w:ascii="Times New Roman"/>
          <w:b/>
          <w:i w:val="false"/>
          <w:color w:val="000000"/>
        </w:rPr>
        <w:t xml:space="preserve"> Аккомпаниатор</w:t>
      </w:r>
    </w:p>
    <w:p>
      <w:pPr>
        <w:spacing w:after="0"/>
        <w:ind w:left="0"/>
        <w:jc w:val="both"/>
      </w:pPr>
      <w:r>
        <w:rPr>
          <w:rFonts w:ascii="Times New Roman"/>
          <w:b w:val="false"/>
          <w:i w:val="false"/>
          <w:color w:val="000000"/>
          <w:sz w:val="28"/>
        </w:rPr>
        <w:t>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r>
        <w:br/>
      </w:r>
      <w:r>
        <w:rPr>
          <w:rFonts w:ascii="Times New Roman"/>
          <w:b w:val="false"/>
          <w:i w:val="false"/>
          <w:color w:val="000000"/>
          <w:sz w:val="28"/>
        </w:rPr>
        <w:t>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музыкальное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музыкальное образование.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br/>
      </w:r>
      <w:r>
        <w:rPr>
          <w:rFonts w:ascii="Times New Roman"/>
          <w:b w:val="false"/>
          <w:i w:val="false"/>
          <w:color w:val="000000"/>
          <w:sz w:val="28"/>
        </w:rPr>
        <w:t>
      Требования к квалификации: техническое и профессиональное образование (музыкальное образование) и стаж работы по специальности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br/>
      </w:r>
      <w:r>
        <w:rPr>
          <w:rFonts w:ascii="Times New Roman"/>
          <w:b w:val="false"/>
          <w:i w:val="false"/>
          <w:color w:val="000000"/>
          <w:sz w:val="28"/>
        </w:rPr>
        <w:t>
      Требования к квалификации: техническое и профессиональное образование (музыкальное) и стаж работы по специальности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r>
        <w:br/>
      </w:r>
      <w:r>
        <w:rPr>
          <w:rFonts w:ascii="Times New Roman"/>
          <w:b w:val="false"/>
          <w:i w:val="false"/>
          <w:color w:val="000000"/>
          <w:sz w:val="28"/>
        </w:rPr>
        <w:t>
      Требования к квалификации: техническое и профессиональное образование и стаж работы по специальности не менее 5 лет.</w:t>
      </w:r>
    </w:p>
    <w:p>
      <w:pPr>
        <w:spacing w:after="0"/>
        <w:ind w:left="0"/>
        <w:jc w:val="left"/>
      </w:pPr>
      <w:r>
        <w:rPr>
          <w:rFonts w:ascii="Times New Roman"/>
          <w:b/>
          <w:i w:val="false"/>
          <w:color w:val="000000"/>
        </w:rPr>
        <w:t xml:space="preserve"> Концертмейстер</w:t>
      </w:r>
    </w:p>
    <w:p>
      <w:pPr>
        <w:spacing w:after="0"/>
        <w:ind w:left="0"/>
        <w:jc w:val="both"/>
      </w:pPr>
      <w:r>
        <w:rPr>
          <w:rFonts w:ascii="Times New Roman"/>
          <w:b w:val="false"/>
          <w:i w:val="false"/>
          <w:color w:val="000000"/>
          <w:sz w:val="28"/>
        </w:rPr>
        <w:t>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музыкальное образование;</w:t>
      </w:r>
      <w:r>
        <w:br/>
      </w: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(музыкальное).</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3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4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r>
        <w:br/>
      </w:r>
      <w:r>
        <w:rPr>
          <w:rFonts w:ascii="Times New Roman"/>
          <w:b w:val="false"/>
          <w:i w:val="false"/>
          <w:color w:val="000000"/>
          <w:sz w:val="28"/>
        </w:rPr>
        <w:t>
      Требования к квалификации: высшее музыкальное образование и стаж работы по специальности не менее 5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br/>
      </w:r>
      <w:r>
        <w:rPr>
          <w:rFonts w:ascii="Times New Roman"/>
          <w:b w:val="false"/>
          <w:i w:val="false"/>
          <w:color w:val="000000"/>
          <w:sz w:val="28"/>
        </w:rPr>
        <w:t>
      Требования к квалификации: техническое и профессиональное (музыкальное) образование и стаж работы в должности концертмейстера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r>
        <w:br/>
      </w:r>
      <w:r>
        <w:rPr>
          <w:rFonts w:ascii="Times New Roman"/>
          <w:b w:val="false"/>
          <w:i w:val="false"/>
          <w:color w:val="000000"/>
          <w:sz w:val="28"/>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r>
        <w:br/>
      </w:r>
      <w:r>
        <w:rPr>
          <w:rFonts w:ascii="Times New Roman"/>
          <w:b w:val="false"/>
          <w:i w:val="false"/>
          <w:color w:val="000000"/>
          <w:sz w:val="28"/>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pPr>
        <w:spacing w:after="0"/>
        <w:ind w:left="0"/>
        <w:jc w:val="left"/>
      </w:pPr>
      <w:r>
        <w:rPr>
          <w:rFonts w:ascii="Times New Roman"/>
          <w:b/>
          <w:i w:val="false"/>
          <w:color w:val="000000"/>
        </w:rPr>
        <w:t xml:space="preserve"> Инструктор по плаванию, по физической культуре</w:t>
      </w:r>
    </w:p>
    <w:p>
      <w:pPr>
        <w:spacing w:after="0"/>
        <w:ind w:left="0"/>
        <w:jc w:val="both"/>
      </w:pPr>
      <w:r>
        <w:rPr>
          <w:rFonts w:ascii="Times New Roman"/>
          <w:b w:val="false"/>
          <w:i w:val="false"/>
          <w:color w:val="000000"/>
          <w:sz w:val="28"/>
        </w:rPr>
        <w:t>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r>
        <w:br/>
      </w:r>
      <w:r>
        <w:rPr>
          <w:rFonts w:ascii="Times New Roman"/>
          <w:b w:val="false"/>
          <w:i w:val="false"/>
          <w:color w:val="000000"/>
          <w:sz w:val="28"/>
        </w:rP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r>
        <w:br/>
      </w:r>
      <w:r>
        <w:rPr>
          <w:rFonts w:ascii="Times New Roman"/>
          <w:b w:val="false"/>
          <w:i w:val="false"/>
          <w:color w:val="000000"/>
          <w:sz w:val="28"/>
        </w:rP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r>
        <w:br/>
      </w:r>
      <w:r>
        <w:rPr>
          <w:rFonts w:ascii="Times New Roman"/>
          <w:b w:val="false"/>
          <w:i w:val="false"/>
          <w:color w:val="000000"/>
          <w:sz w:val="28"/>
        </w:rPr>
        <w:t>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r>
        <w:br/>
      </w:r>
      <w:r>
        <w:rPr>
          <w:rFonts w:ascii="Times New Roman"/>
          <w:b w:val="false"/>
          <w:i w:val="false"/>
          <w:color w:val="000000"/>
          <w:sz w:val="28"/>
        </w:rPr>
        <w:t>
      специалист среднего уровня квалификации без категории: техническое и профессиональное образование по соответствующей специальности.</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br/>
      </w: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r>
        <w:br/>
      </w:r>
      <w:r>
        <w:rPr>
          <w:rFonts w:ascii="Times New Roman"/>
          <w:b w:val="false"/>
          <w:i w:val="false"/>
          <w:color w:val="000000"/>
          <w:sz w:val="28"/>
        </w:rPr>
        <w:t>
      специалист высшего уровня квалификации первой категории:</w:t>
      </w:r>
      <w:r>
        <w:br/>
      </w:r>
      <w:r>
        <w:rPr>
          <w:rFonts w:ascii="Times New Roman"/>
          <w:b w:val="false"/>
          <w:i w:val="false"/>
          <w:color w:val="000000"/>
          <w:sz w:val="28"/>
        </w:rPr>
        <w:t>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br/>
      </w: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r>
        <w:br/>
      </w:r>
      <w:r>
        <w:rPr>
          <w:rFonts w:ascii="Times New Roman"/>
          <w:b w:val="false"/>
          <w:i w:val="false"/>
          <w:color w:val="000000"/>
          <w:sz w:val="28"/>
        </w:rPr>
        <w:t>
      специалист высшего уровня квалификации высшей категории:</w:t>
      </w:r>
      <w:r>
        <w:br/>
      </w:r>
      <w:r>
        <w:rPr>
          <w:rFonts w:ascii="Times New Roman"/>
          <w:b w:val="false"/>
          <w:i w:val="false"/>
          <w:color w:val="000000"/>
          <w:sz w:val="28"/>
        </w:rP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br/>
      </w:r>
      <w:r>
        <w:rPr>
          <w:rFonts w:ascii="Times New Roman"/>
          <w:b w:val="false"/>
          <w:i w:val="false"/>
          <w:color w:val="000000"/>
          <w:sz w:val="28"/>
        </w:rP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r>
        <w:br/>
      </w:r>
      <w:r>
        <w:rPr>
          <w:rFonts w:ascii="Times New Roman"/>
          <w:b w:val="false"/>
          <w:i w:val="false"/>
          <w:color w:val="000000"/>
          <w:sz w:val="28"/>
        </w:rPr>
        <w:t>
      специалист среднего уровня квалификации второй категории:</w:t>
      </w:r>
      <w:r>
        <w:br/>
      </w:r>
      <w:r>
        <w:rPr>
          <w:rFonts w:ascii="Times New Roman"/>
          <w:b w:val="false"/>
          <w:i w:val="false"/>
          <w:color w:val="000000"/>
          <w:sz w:val="28"/>
        </w:rP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3 лет.</w:t>
      </w:r>
      <w:r>
        <w:br/>
      </w:r>
      <w:r>
        <w:rPr>
          <w:rFonts w:ascii="Times New Roman"/>
          <w:b w:val="false"/>
          <w:i w:val="false"/>
          <w:color w:val="000000"/>
          <w:sz w:val="28"/>
        </w:rPr>
        <w:t>
      специалист среднего уровня квалификации первой категории:</w:t>
      </w:r>
      <w:r>
        <w:br/>
      </w:r>
      <w:r>
        <w:rPr>
          <w:rFonts w:ascii="Times New Roman"/>
          <w:b w:val="false"/>
          <w:i w:val="false"/>
          <w:color w:val="000000"/>
          <w:sz w:val="28"/>
        </w:rP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4 лет.</w:t>
      </w:r>
      <w:r>
        <w:br/>
      </w:r>
      <w:r>
        <w:rPr>
          <w:rFonts w:ascii="Times New Roman"/>
          <w:b w:val="false"/>
          <w:i w:val="false"/>
          <w:color w:val="000000"/>
          <w:sz w:val="28"/>
        </w:rPr>
        <w:t>
      специалист среднего уровня квалификации высшей категории:</w:t>
      </w:r>
      <w:r>
        <w:br/>
      </w:r>
      <w:r>
        <w:rPr>
          <w:rFonts w:ascii="Times New Roman"/>
          <w:b w:val="false"/>
          <w:i w:val="false"/>
          <w:color w:val="000000"/>
          <w:sz w:val="28"/>
        </w:rP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br/>
      </w:r>
      <w:r>
        <w:rPr>
          <w:rFonts w:ascii="Times New Roman"/>
          <w:b w:val="false"/>
          <w:i w:val="false"/>
          <w:color w:val="000000"/>
          <w:sz w:val="28"/>
        </w:rPr>
        <w:t>
      Требования к квалификации: техническое и профессиональное образование и стаж работы в должности инструктора не менее 5 лет.</w:t>
      </w:r>
    </w:p>
    <w:p>
      <w:pPr>
        <w:spacing w:after="0"/>
        <w:ind w:left="0"/>
        <w:jc w:val="left"/>
      </w:pPr>
      <w:r>
        <w:rPr>
          <w:rFonts w:ascii="Times New Roman"/>
          <w:b/>
          <w:i w:val="false"/>
          <w:color w:val="000000"/>
        </w:rPr>
        <w:t xml:space="preserve"> Методист организации дополнительного образования для детей</w:t>
      </w:r>
    </w:p>
    <w:p>
      <w:pPr>
        <w:spacing w:after="0"/>
        <w:ind w:left="0"/>
        <w:jc w:val="both"/>
      </w:pPr>
      <w:r>
        <w:rPr>
          <w:rFonts w:ascii="Times New Roman"/>
          <w:b w:val="false"/>
          <w:i w:val="false"/>
          <w:color w:val="000000"/>
          <w:sz w:val="28"/>
        </w:rPr>
        <w:t>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br/>
      </w:r>
      <w:r>
        <w:rPr>
          <w:rFonts w:ascii="Times New Roman"/>
          <w:b w:val="false"/>
          <w:i w:val="false"/>
          <w:color w:val="000000"/>
          <w:sz w:val="28"/>
        </w:rP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r>
        <w:br/>
      </w:r>
      <w:r>
        <w:rPr>
          <w:rFonts w:ascii="Times New Roman"/>
          <w:b w:val="false"/>
          <w:i w:val="false"/>
          <w:color w:val="000000"/>
          <w:sz w:val="28"/>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r>
        <w:br/>
      </w:r>
      <w:r>
        <w:rPr>
          <w:rFonts w:ascii="Times New Roman"/>
          <w:b w:val="false"/>
          <w:i w:val="false"/>
          <w:color w:val="000000"/>
          <w:sz w:val="28"/>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br/>
      </w:r>
      <w:r>
        <w:rPr>
          <w:rFonts w:ascii="Times New Roman"/>
          <w:b w:val="false"/>
          <w:i w:val="false"/>
          <w:color w:val="000000"/>
          <w:sz w:val="28"/>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pPr>
        <w:spacing w:after="0"/>
        <w:ind w:left="0"/>
        <w:jc w:val="left"/>
      </w:pPr>
      <w:r>
        <w:rPr>
          <w:rFonts w:ascii="Times New Roman"/>
          <w:b/>
          <w:i w:val="false"/>
          <w:color w:val="000000"/>
        </w:rPr>
        <w:t xml:space="preserve"> Методист учебно-методического центра</w:t>
      </w:r>
      <w:r>
        <w:br/>
      </w:r>
      <w:r>
        <w:rPr>
          <w:rFonts w:ascii="Times New Roman"/>
          <w:b/>
          <w:i w:val="false"/>
          <w:color w:val="000000"/>
        </w:rPr>
        <w:t>
дополнительного образования (УМЦ ДО)</w:t>
      </w:r>
    </w:p>
    <w:p>
      <w:pPr>
        <w:spacing w:after="0"/>
        <w:ind w:left="0"/>
        <w:jc w:val="both"/>
      </w:pPr>
      <w:r>
        <w:rPr>
          <w:rFonts w:ascii="Times New Roman"/>
          <w:b w:val="false"/>
          <w:i w:val="false"/>
          <w:color w:val="000000"/>
          <w:sz w:val="28"/>
        </w:rPr>
        <w:t>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r>
        <w:br/>
      </w:r>
      <w:r>
        <w:rPr>
          <w:rFonts w:ascii="Times New Roman"/>
          <w:b w:val="false"/>
          <w:i w:val="false"/>
          <w:color w:val="000000"/>
          <w:sz w:val="28"/>
        </w:rPr>
        <w:t>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r>
        <w:br/>
      </w:r>
      <w:r>
        <w:rPr>
          <w:rFonts w:ascii="Times New Roman"/>
          <w:b w:val="false"/>
          <w:i w:val="false"/>
          <w:color w:val="000000"/>
          <w:sz w:val="28"/>
        </w:rP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r>
        <w:br/>
      </w:r>
      <w:r>
        <w:rPr>
          <w:rFonts w:ascii="Times New Roman"/>
          <w:b w:val="false"/>
          <w:i w:val="false"/>
          <w:color w:val="000000"/>
          <w:sz w:val="28"/>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r>
        <w:br/>
      </w:r>
      <w:r>
        <w:rPr>
          <w:rFonts w:ascii="Times New Roman"/>
          <w:b w:val="false"/>
          <w:i w:val="false"/>
          <w:color w:val="000000"/>
          <w:sz w:val="28"/>
        </w:rP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r>
        <w:br/>
      </w:r>
      <w:r>
        <w:rPr>
          <w:rFonts w:ascii="Times New Roman"/>
          <w:b w:val="false"/>
          <w:i w:val="false"/>
          <w:color w:val="000000"/>
          <w:sz w:val="28"/>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r>
        <w:br/>
      </w:r>
      <w:r>
        <w:rPr>
          <w:rFonts w:ascii="Times New Roman"/>
          <w:b w:val="false"/>
          <w:i w:val="false"/>
          <w:color w:val="000000"/>
          <w:sz w:val="28"/>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br/>
      </w:r>
      <w:r>
        <w:rPr>
          <w:rFonts w:ascii="Times New Roman"/>
          <w:b w:val="false"/>
          <w:i w:val="false"/>
          <w:color w:val="000000"/>
          <w:sz w:val="28"/>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pPr>
        <w:spacing w:after="0"/>
        <w:ind w:left="0"/>
        <w:jc w:val="left"/>
      </w:pPr>
      <w:r>
        <w:rPr>
          <w:rFonts w:ascii="Times New Roman"/>
          <w:b/>
          <w:i w:val="false"/>
          <w:color w:val="000000"/>
        </w:rPr>
        <w:t xml:space="preserve"> Заместитель директора учебно-методического центра</w:t>
      </w:r>
      <w:r>
        <w:br/>
      </w:r>
      <w:r>
        <w:rPr>
          <w:rFonts w:ascii="Times New Roman"/>
          <w:b/>
          <w:i w:val="false"/>
          <w:color w:val="000000"/>
        </w:rPr>
        <w:t>
дополнительного образования (далее - УМЦДО)</w:t>
      </w:r>
    </w:p>
    <w:p>
      <w:pPr>
        <w:spacing w:after="0"/>
        <w:ind w:left="0"/>
        <w:jc w:val="both"/>
      </w:pPr>
      <w:r>
        <w:rPr>
          <w:rFonts w:ascii="Times New Roman"/>
          <w:b w:val="false"/>
          <w:i w:val="false"/>
          <w:color w:val="000000"/>
          <w:sz w:val="28"/>
        </w:rPr>
        <w:t>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r>
        <w:br/>
      </w:r>
      <w:r>
        <w:rPr>
          <w:rFonts w:ascii="Times New Roman"/>
          <w:b w:val="false"/>
          <w:i w:val="false"/>
          <w:color w:val="000000"/>
          <w:sz w:val="28"/>
        </w:rP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r>
        <w:br/>
      </w:r>
      <w:r>
        <w:rPr>
          <w:rFonts w:ascii="Times New Roman"/>
          <w:b w:val="false"/>
          <w:i w:val="false"/>
          <w:color w:val="000000"/>
          <w:sz w:val="28"/>
        </w:rPr>
        <w:t xml:space="preserve">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 </w:t>
      </w:r>
    </w:p>
    <w:p>
      <w:pPr>
        <w:spacing w:after="0"/>
        <w:ind w:left="0"/>
        <w:jc w:val="left"/>
      </w:pPr>
      <w:r>
        <w:rPr>
          <w:rFonts w:ascii="Times New Roman"/>
          <w:b/>
          <w:i w:val="false"/>
          <w:color w:val="000000"/>
        </w:rPr>
        <w:t xml:space="preserve"> Организации дополнительного образования для взрослых Институты повышения квалификации Директор института (филиала) повышения квалификации</w:t>
      </w:r>
    </w:p>
    <w:p>
      <w:pPr>
        <w:spacing w:after="0"/>
        <w:ind w:left="0"/>
        <w:jc w:val="both"/>
      </w:pPr>
      <w:r>
        <w:rPr>
          <w:rFonts w:ascii="Times New Roman"/>
          <w:b w:val="false"/>
          <w:i w:val="false"/>
          <w:color w:val="000000"/>
          <w:sz w:val="28"/>
        </w:rPr>
        <w:t>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r>
        <w:br/>
      </w:r>
      <w:r>
        <w:rPr>
          <w:rFonts w:ascii="Times New Roman"/>
          <w:b w:val="false"/>
          <w:i w:val="false"/>
          <w:color w:val="000000"/>
          <w:sz w:val="28"/>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pPr>
        <w:spacing w:after="0"/>
        <w:ind w:left="0"/>
        <w:jc w:val="left"/>
      </w:pPr>
      <w:r>
        <w:rPr>
          <w:rFonts w:ascii="Times New Roman"/>
          <w:b/>
          <w:i w:val="false"/>
          <w:color w:val="000000"/>
        </w:rPr>
        <w:t xml:space="preserve"> Заместитель директора института повышения квалификации</w:t>
      </w:r>
    </w:p>
    <w:p>
      <w:pPr>
        <w:spacing w:after="0"/>
        <w:ind w:left="0"/>
        <w:jc w:val="both"/>
      </w:pPr>
      <w:r>
        <w:rPr>
          <w:rFonts w:ascii="Times New Roman"/>
          <w:b w:val="false"/>
          <w:i w:val="false"/>
          <w:color w:val="000000"/>
          <w:sz w:val="28"/>
        </w:rPr>
        <w:t>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pPr>
        <w:spacing w:after="0"/>
        <w:ind w:left="0"/>
        <w:jc w:val="left"/>
      </w:pPr>
      <w:r>
        <w:rPr>
          <w:rFonts w:ascii="Times New Roman"/>
          <w:b/>
          <w:i w:val="false"/>
          <w:color w:val="000000"/>
        </w:rPr>
        <w:t xml:space="preserve"> Методист института повышения квалификации (ИПК)</w:t>
      </w:r>
    </w:p>
    <w:p>
      <w:pPr>
        <w:spacing w:after="0"/>
        <w:ind w:left="0"/>
        <w:jc w:val="both"/>
      </w:pPr>
      <w:r>
        <w:rPr>
          <w:rFonts w:ascii="Times New Roman"/>
          <w:b w:val="false"/>
          <w:i w:val="false"/>
          <w:color w:val="000000"/>
          <w:sz w:val="28"/>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r>
        <w:br/>
      </w:r>
      <w:r>
        <w:rPr>
          <w:rFonts w:ascii="Times New Roman"/>
          <w:b w:val="false"/>
          <w:i w:val="false"/>
          <w:color w:val="000000"/>
          <w:sz w:val="28"/>
        </w:rPr>
        <w:t>
      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r>
        <w:br/>
      </w:r>
      <w:r>
        <w:rPr>
          <w:rFonts w:ascii="Times New Roman"/>
          <w:b w:val="false"/>
          <w:i w:val="false"/>
          <w:color w:val="000000"/>
          <w:sz w:val="28"/>
        </w:rPr>
        <w:t>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r>
        <w:br/>
      </w:r>
      <w:r>
        <w:rPr>
          <w:rFonts w:ascii="Times New Roman"/>
          <w:b w:val="false"/>
          <w:i w:val="false"/>
          <w:color w:val="000000"/>
          <w:sz w:val="28"/>
        </w:rP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r>
        <w:br/>
      </w:r>
      <w:r>
        <w:rPr>
          <w:rFonts w:ascii="Times New Roman"/>
          <w:b w:val="false"/>
          <w:i w:val="false"/>
          <w:color w:val="000000"/>
          <w:sz w:val="28"/>
        </w:rPr>
        <w:t>
      Требования к квалификации: высшее педагогическое образование и стаж работы в системе ПК не менее 7 лет;</w:t>
      </w:r>
      <w:r>
        <w:br/>
      </w:r>
      <w:r>
        <w:rPr>
          <w:rFonts w:ascii="Times New Roman"/>
          <w:b w:val="false"/>
          <w:i w:val="false"/>
          <w:color w:val="000000"/>
          <w:sz w:val="28"/>
        </w:rPr>
        <w:t>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r>
        <w:br/>
      </w:r>
      <w:r>
        <w:rPr>
          <w:rFonts w:ascii="Times New Roman"/>
          <w:b w:val="false"/>
          <w:i w:val="false"/>
          <w:color w:val="000000"/>
          <w:sz w:val="28"/>
        </w:rPr>
        <w:t>
      Требования к квалификации: высшее педагогическое образование и стаж работы в системе ПК не менее 9 лет;</w:t>
      </w:r>
      <w:r>
        <w:br/>
      </w:r>
      <w:r>
        <w:rPr>
          <w:rFonts w:ascii="Times New Roman"/>
          <w:b w:val="false"/>
          <w:i w:val="false"/>
          <w:color w:val="000000"/>
          <w:sz w:val="28"/>
        </w:rP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r>
        <w:br/>
      </w:r>
      <w:r>
        <w:rPr>
          <w:rFonts w:ascii="Times New Roman"/>
          <w:b w:val="false"/>
          <w:i w:val="false"/>
          <w:color w:val="000000"/>
          <w:sz w:val="28"/>
        </w:rP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pPr>
        <w:spacing w:after="0"/>
        <w:ind w:left="0"/>
        <w:jc w:val="left"/>
      </w:pPr>
      <w:r>
        <w:rPr>
          <w:rFonts w:ascii="Times New Roman"/>
          <w:b/>
          <w:i w:val="false"/>
          <w:color w:val="000000"/>
        </w:rPr>
        <w:t xml:space="preserve"> Руководитель Центра уровневых программ</w:t>
      </w:r>
    </w:p>
    <w:p>
      <w:pPr>
        <w:spacing w:after="0"/>
        <w:ind w:left="0"/>
        <w:jc w:val="both"/>
      </w:pPr>
      <w:r>
        <w:rPr>
          <w:rFonts w:ascii="Times New Roman"/>
          <w:b w:val="false"/>
          <w:i w:val="false"/>
          <w:color w:val="000000"/>
          <w:sz w:val="28"/>
        </w:rPr>
        <w:t>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r>
        <w:br/>
      </w:r>
      <w:r>
        <w:rPr>
          <w:rFonts w:ascii="Times New Roman"/>
          <w:b w:val="false"/>
          <w:i w:val="false"/>
          <w:color w:val="000000"/>
          <w:sz w:val="28"/>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br/>
      </w:r>
      <w:r>
        <w:rPr>
          <w:rFonts w:ascii="Times New Roman"/>
          <w:b w:val="false"/>
          <w:i w:val="false"/>
          <w:color w:val="000000"/>
          <w:sz w:val="28"/>
        </w:rPr>
        <w:t>
      Требования к квалификации: высшее педагогическое образование, сертификат тренера и опыт работы преподавателем не менее 5 лет.</w:t>
      </w:r>
    </w:p>
    <w:p>
      <w:pPr>
        <w:spacing w:after="0"/>
        <w:ind w:left="0"/>
        <w:jc w:val="left"/>
      </w:pPr>
      <w:r>
        <w:rPr>
          <w:rFonts w:ascii="Times New Roman"/>
          <w:b/>
          <w:i w:val="false"/>
          <w:color w:val="000000"/>
        </w:rPr>
        <w:t xml:space="preserve"> Тренер Центра уровневых программ</w:t>
      </w:r>
    </w:p>
    <w:p>
      <w:pPr>
        <w:spacing w:after="0"/>
        <w:ind w:left="0"/>
        <w:jc w:val="both"/>
      </w:pPr>
      <w:r>
        <w:rPr>
          <w:rFonts w:ascii="Times New Roman"/>
          <w:b w:val="false"/>
          <w:i w:val="false"/>
          <w:color w:val="000000"/>
          <w:sz w:val="28"/>
        </w:rPr>
        <w:t>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r>
        <w:br/>
      </w:r>
      <w:r>
        <w:rPr>
          <w:rFonts w:ascii="Times New Roman"/>
          <w:b w:val="false"/>
          <w:i w:val="false"/>
          <w:color w:val="000000"/>
          <w:sz w:val="28"/>
        </w:rP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br/>
      </w:r>
      <w:r>
        <w:rPr>
          <w:rFonts w:ascii="Times New Roman"/>
          <w:b w:val="false"/>
          <w:i w:val="false"/>
          <w:color w:val="000000"/>
          <w:sz w:val="28"/>
        </w:rPr>
        <w:t xml:space="preserve">
      Требования к квалификации: высшее педагогическое образование; опыт работы в сфере образования не менее 1 года; наличие сертификата тренера уровневых курсов повышения квалификации. </w:t>
      </w:r>
    </w:p>
    <w:p>
      <w:pPr>
        <w:spacing w:after="0"/>
        <w:ind w:left="0"/>
        <w:jc w:val="left"/>
      </w:pPr>
      <w:r>
        <w:rPr>
          <w:rFonts w:ascii="Times New Roman"/>
          <w:b/>
          <w:i w:val="false"/>
          <w:color w:val="000000"/>
        </w:rPr>
        <w:t xml:space="preserve"> Заведующий кафедрой</w:t>
      </w:r>
    </w:p>
    <w:p>
      <w:pPr>
        <w:spacing w:after="0"/>
        <w:ind w:left="0"/>
        <w:jc w:val="both"/>
      </w:pPr>
      <w:r>
        <w:rPr>
          <w:rFonts w:ascii="Times New Roman"/>
          <w:b w:val="false"/>
          <w:i w:val="false"/>
          <w:color w:val="000000"/>
          <w:sz w:val="28"/>
        </w:rPr>
        <w:t>      Должностные обязанности: Разрабатывает стратегию развития кафедры, укрепляет и развивает внешние связи.</w:t>
      </w:r>
      <w:r>
        <w:br/>
      </w:r>
      <w:r>
        <w:rPr>
          <w:rFonts w:ascii="Times New Roman"/>
          <w:b w:val="false"/>
          <w:i w:val="false"/>
          <w:color w:val="000000"/>
          <w:sz w:val="28"/>
        </w:rP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r>
        <w:br/>
      </w:r>
      <w:r>
        <w:rPr>
          <w:rFonts w:ascii="Times New Roman"/>
          <w:b w:val="false"/>
          <w:i w:val="false"/>
          <w:color w:val="000000"/>
          <w:sz w:val="28"/>
        </w:rP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r>
        <w:br/>
      </w:r>
      <w:r>
        <w:rPr>
          <w:rFonts w:ascii="Times New Roman"/>
          <w:b w:val="false"/>
          <w:i w:val="false"/>
          <w:color w:val="000000"/>
          <w:sz w:val="28"/>
        </w:rP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r>
        <w:br/>
      </w:r>
      <w:r>
        <w:rPr>
          <w:rFonts w:ascii="Times New Roman"/>
          <w:b w:val="false"/>
          <w:i w:val="false"/>
          <w:color w:val="000000"/>
          <w:sz w:val="28"/>
        </w:rP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r>
        <w:br/>
      </w:r>
      <w:r>
        <w:rPr>
          <w:rFonts w:ascii="Times New Roman"/>
          <w:b w:val="false"/>
          <w:i w:val="false"/>
          <w:color w:val="000000"/>
          <w:sz w:val="28"/>
        </w:rP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r>
        <w:br/>
      </w:r>
      <w:r>
        <w:rPr>
          <w:rFonts w:ascii="Times New Roman"/>
          <w:b w:val="false"/>
          <w:i w:val="false"/>
          <w:color w:val="000000"/>
          <w:sz w:val="28"/>
        </w:rP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r>
        <w:br/>
      </w:r>
      <w:r>
        <w:rPr>
          <w:rFonts w:ascii="Times New Roman"/>
          <w:b w:val="false"/>
          <w:i w:val="false"/>
          <w:color w:val="000000"/>
          <w:sz w:val="28"/>
        </w:rP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br/>
      </w:r>
      <w:r>
        <w:rPr>
          <w:rFonts w:ascii="Times New Roman"/>
          <w:b w:val="false"/>
          <w:i w:val="false"/>
          <w:color w:val="000000"/>
          <w:sz w:val="28"/>
        </w:rP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pPr>
        <w:spacing w:after="0"/>
        <w:ind w:left="0"/>
        <w:jc w:val="left"/>
      </w:pPr>
      <w:r>
        <w:rPr>
          <w:rFonts w:ascii="Times New Roman"/>
          <w:b/>
          <w:i w:val="false"/>
          <w:color w:val="000000"/>
        </w:rPr>
        <w:t xml:space="preserve"> Старший преподаватель</w:t>
      </w:r>
    </w:p>
    <w:p>
      <w:pPr>
        <w:spacing w:after="0"/>
        <w:ind w:left="0"/>
        <w:jc w:val="both"/>
      </w:pPr>
      <w:r>
        <w:rPr>
          <w:rFonts w:ascii="Times New Roman"/>
          <w:b w:val="false"/>
          <w:i w:val="false"/>
          <w:color w:val="000000"/>
          <w:sz w:val="28"/>
        </w:rPr>
        <w:t>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r>
        <w:br/>
      </w:r>
      <w:r>
        <w:rPr>
          <w:rFonts w:ascii="Times New Roman"/>
          <w:b w:val="false"/>
          <w:i w:val="false"/>
          <w:color w:val="000000"/>
          <w:sz w:val="28"/>
        </w:rP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r>
        <w:br/>
      </w:r>
      <w:r>
        <w:rPr>
          <w:rFonts w:ascii="Times New Roman"/>
          <w:b w:val="false"/>
          <w:i w:val="false"/>
          <w:color w:val="000000"/>
          <w:sz w:val="28"/>
        </w:rP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r>
        <w:br/>
      </w:r>
      <w:r>
        <w:rPr>
          <w:rFonts w:ascii="Times New Roman"/>
          <w:b w:val="false"/>
          <w:i w:val="false"/>
          <w:color w:val="000000"/>
          <w:sz w:val="28"/>
        </w:rPr>
        <w:t>
      Оказывает методическое сопровождение повышения квалификации. Принимает участие в научно-методической работе кафедры, института.</w:t>
      </w:r>
      <w:r>
        <w:br/>
      </w:r>
      <w:r>
        <w:rPr>
          <w:rFonts w:ascii="Times New Roman"/>
          <w:b w:val="false"/>
          <w:i w:val="false"/>
          <w:color w:val="000000"/>
          <w:sz w:val="28"/>
        </w:rP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r>
        <w:br/>
      </w:r>
      <w:r>
        <w:rPr>
          <w:rFonts w:ascii="Times New Roman"/>
          <w:b w:val="false"/>
          <w:i w:val="false"/>
          <w:color w:val="000000"/>
          <w:sz w:val="28"/>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r>
        <w:br/>
      </w:r>
      <w:r>
        <w:rPr>
          <w:rFonts w:ascii="Times New Roman"/>
          <w:b w:val="false"/>
          <w:i w:val="false"/>
          <w:color w:val="000000"/>
          <w:sz w:val="28"/>
        </w:rPr>
        <w:t>
      Выполняет правила и нормы охраны труда, техники безопасности и противопожарной защиты.</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br/>
      </w: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w:t>
      </w:r>
    </w:p>
    <w:p>
      <w:pPr>
        <w:spacing w:after="0"/>
        <w:ind w:left="0"/>
        <w:jc w:val="left"/>
      </w:pPr>
      <w:r>
        <w:rPr>
          <w:rFonts w:ascii="Times New Roman"/>
          <w:b/>
          <w:i w:val="false"/>
          <w:color w:val="000000"/>
        </w:rPr>
        <w:t xml:space="preserve"> Начальник отдела</w:t>
      </w:r>
    </w:p>
    <w:p>
      <w:pPr>
        <w:spacing w:after="0"/>
        <w:ind w:left="0"/>
        <w:jc w:val="both"/>
      </w:pPr>
      <w:r>
        <w:rPr>
          <w:rFonts w:ascii="Times New Roman"/>
          <w:b w:val="false"/>
          <w:i w:val="false"/>
          <w:color w:val="000000"/>
          <w:sz w:val="28"/>
        </w:rPr>
        <w:t>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r>
        <w:br/>
      </w:r>
      <w:r>
        <w:rPr>
          <w:rFonts w:ascii="Times New Roman"/>
          <w:b w:val="false"/>
          <w:i w:val="false"/>
          <w:color w:val="000000"/>
          <w:sz w:val="28"/>
        </w:rP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r>
        <w:br/>
      </w:r>
      <w:r>
        <w:rPr>
          <w:rFonts w:ascii="Times New Roman"/>
          <w:b w:val="false"/>
          <w:i w:val="false"/>
          <w:color w:val="000000"/>
          <w:sz w:val="28"/>
        </w:rPr>
        <w:t>
      Соблюдает правила внутреннего распорядка и обеспечивает выполнение документов, регламентирующих работу отдела.</w:t>
      </w:r>
      <w:r>
        <w:br/>
      </w:r>
      <w:r>
        <w:rPr>
          <w:rFonts w:ascii="Times New Roman"/>
          <w:b w:val="false"/>
          <w:i w:val="false"/>
          <w:color w:val="000000"/>
          <w:sz w:val="28"/>
        </w:rPr>
        <w:t>
      Обеспечивает составление и хранение всех видов документации и отчетности отдела.</w:t>
      </w:r>
      <w:r>
        <w:br/>
      </w:r>
      <w:r>
        <w:rPr>
          <w:rFonts w:ascii="Times New Roman"/>
          <w:b w:val="false"/>
          <w:i w:val="false"/>
          <w:color w:val="000000"/>
          <w:sz w:val="28"/>
        </w:rP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 </w:t>
      </w:r>
      <w:r>
        <w:br/>
      </w:r>
      <w:r>
        <w:rPr>
          <w:rFonts w:ascii="Times New Roman"/>
          <w:b w:val="false"/>
          <w:i w:val="false"/>
          <w:color w:val="000000"/>
          <w:sz w:val="28"/>
        </w:rPr>
        <w:t>
      Требования к квалификации: высшее образование (по профилю отдела) и стаж работы в организациях образования не менее 5 лет.</w:t>
      </w:r>
    </w:p>
    <w:p>
      <w:pPr>
        <w:spacing w:after="0"/>
        <w:ind w:left="0"/>
        <w:jc w:val="left"/>
      </w:pPr>
      <w:r>
        <w:rPr>
          <w:rFonts w:ascii="Times New Roman"/>
          <w:b/>
          <w:i w:val="false"/>
          <w:color w:val="000000"/>
        </w:rPr>
        <w:t xml:space="preserve"> Главный (ведущий) специалист</w:t>
      </w:r>
    </w:p>
    <w:p>
      <w:pPr>
        <w:spacing w:after="0"/>
        <w:ind w:left="0"/>
        <w:jc w:val="both"/>
      </w:pPr>
      <w:r>
        <w:rPr>
          <w:rFonts w:ascii="Times New Roman"/>
          <w:b w:val="false"/>
          <w:i w:val="false"/>
          <w:color w:val="000000"/>
          <w:sz w:val="28"/>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r>
        <w:br/>
      </w:r>
      <w:r>
        <w:rPr>
          <w:rFonts w:ascii="Times New Roman"/>
          <w:b w:val="false"/>
          <w:i w:val="false"/>
          <w:color w:val="000000"/>
          <w:sz w:val="28"/>
        </w:rPr>
        <w:t xml:space="preserve">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br/>
      </w:r>
      <w:r>
        <w:rPr>
          <w:rFonts w:ascii="Times New Roman"/>
          <w:b w:val="false"/>
          <w:i w:val="false"/>
          <w:color w:val="000000"/>
          <w:sz w:val="28"/>
        </w:rPr>
        <w:t>
      Требования к квалификации с определением обязанностей для получения соответствующей категории:</w:t>
      </w:r>
      <w:r>
        <w:br/>
      </w:r>
      <w:r>
        <w:rPr>
          <w:rFonts w:ascii="Times New Roman"/>
          <w:b w:val="false"/>
          <w:i w:val="false"/>
          <w:color w:val="000000"/>
          <w:sz w:val="28"/>
        </w:rPr>
        <w:t>
      Ведущий специалист:</w:t>
      </w:r>
      <w:r>
        <w:br/>
      </w:r>
      <w:r>
        <w:rPr>
          <w:rFonts w:ascii="Times New Roman"/>
          <w:b w:val="false"/>
          <w:i w:val="false"/>
          <w:color w:val="000000"/>
          <w:sz w:val="28"/>
        </w:rP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r>
        <w:br/>
      </w:r>
      <w:r>
        <w:rPr>
          <w:rFonts w:ascii="Times New Roman"/>
          <w:b w:val="false"/>
          <w:i w:val="false"/>
          <w:color w:val="000000"/>
          <w:sz w:val="28"/>
        </w:rPr>
        <w:t>
      Требования к квалификации: высшее образование (по профилю отдела), стаж работы в организациях образования менее 3 лет.</w:t>
      </w:r>
      <w:r>
        <w:br/>
      </w:r>
      <w:r>
        <w:rPr>
          <w:rFonts w:ascii="Times New Roman"/>
          <w:b w:val="false"/>
          <w:i w:val="false"/>
          <w:color w:val="000000"/>
          <w:sz w:val="28"/>
        </w:rPr>
        <w:t>
      Главный специалист: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r>
        <w:br/>
      </w:r>
      <w:r>
        <w:rPr>
          <w:rFonts w:ascii="Times New Roman"/>
          <w:b w:val="false"/>
          <w:i w:val="false"/>
          <w:color w:val="000000"/>
          <w:sz w:val="28"/>
        </w:rPr>
        <w:t>
      Требования к квалификации: высшее образование (по профилю отдела) и стаж работы в организациях образования не менее 5 лет.</w:t>
      </w:r>
    </w:p>
    <w:p>
      <w:pPr>
        <w:spacing w:after="0"/>
        <w:ind w:left="0"/>
        <w:jc w:val="left"/>
      </w:pPr>
      <w:r>
        <w:rPr>
          <w:rFonts w:ascii="Times New Roman"/>
          <w:b/>
          <w:i w:val="false"/>
          <w:color w:val="000000"/>
        </w:rPr>
        <w:t xml:space="preserve"> Сертифицированный тренер</w:t>
      </w:r>
    </w:p>
    <w:p>
      <w:pPr>
        <w:spacing w:after="0"/>
        <w:ind w:left="0"/>
        <w:jc w:val="both"/>
      </w:pPr>
      <w:r>
        <w:rPr>
          <w:rFonts w:ascii="Times New Roman"/>
          <w:b w:val="false"/>
          <w:i w:val="false"/>
          <w:color w:val="000000"/>
          <w:sz w:val="28"/>
        </w:rPr>
        <w:t>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r>
        <w:br/>
      </w:r>
      <w:r>
        <w:rPr>
          <w:rFonts w:ascii="Times New Roman"/>
          <w:b w:val="false"/>
          <w:i w:val="false"/>
          <w:color w:val="000000"/>
          <w:sz w:val="28"/>
        </w:rPr>
        <w:t>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r>
        <w:br/>
      </w:r>
      <w:r>
        <w:rPr>
          <w:rFonts w:ascii="Times New Roman"/>
          <w:b w:val="false"/>
          <w:i w:val="false"/>
          <w:color w:val="000000"/>
          <w:sz w:val="28"/>
        </w:rPr>
        <w:t>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r>
        <w:br/>
      </w:r>
      <w:r>
        <w:rPr>
          <w:rFonts w:ascii="Times New Roman"/>
          <w:b w:val="false"/>
          <w:i w:val="false"/>
          <w:color w:val="000000"/>
          <w:sz w:val="28"/>
        </w:rPr>
        <w:t>
      Участвует в конференциях, семинарах, выставках и т.д. Обеспечивает подготовку статей, разработку методических рекомендаций, пособий и т.д.</w:t>
      </w:r>
      <w:r>
        <w:br/>
      </w:r>
      <w:r>
        <w:rPr>
          <w:rFonts w:ascii="Times New Roman"/>
          <w:b w:val="false"/>
          <w:i w:val="false"/>
          <w:color w:val="000000"/>
          <w:sz w:val="28"/>
        </w:rPr>
        <w:t>
      Соблюдает правила внутреннего распорядка и обеспечивает выполнение документов, регламентирующих работу тренера.</w:t>
      </w:r>
      <w:r>
        <w:br/>
      </w:r>
      <w:r>
        <w:rPr>
          <w:rFonts w:ascii="Times New Roman"/>
          <w:b w:val="false"/>
          <w:i w:val="false"/>
          <w:color w:val="000000"/>
          <w:sz w:val="28"/>
        </w:rP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r>
        <w:br/>
      </w:r>
      <w:r>
        <w:rPr>
          <w:rFonts w:ascii="Times New Roman"/>
          <w:b w:val="false"/>
          <w:i w:val="false"/>
          <w:color w:val="000000"/>
          <w:sz w:val="28"/>
        </w:rPr>
        <w:t>
      Требования к квалификации.</w:t>
      </w:r>
      <w:r>
        <w:br/>
      </w:r>
      <w:r>
        <w:rPr>
          <w:rFonts w:ascii="Times New Roman"/>
          <w:b w:val="false"/>
          <w:i w:val="false"/>
          <w:color w:val="000000"/>
          <w:sz w:val="28"/>
        </w:rPr>
        <w:t>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p>
      <w:pPr>
        <w:spacing w:after="0"/>
        <w:ind w:left="0"/>
        <w:jc w:val="left"/>
      </w:pPr>
      <w:r>
        <w:rPr>
          <w:rFonts w:ascii="Times New Roman"/>
          <w:b/>
          <w:i w:val="false"/>
          <w:color w:val="000000"/>
        </w:rPr>
        <w:t xml:space="preserve"> Методическая служба</w:t>
      </w:r>
      <w:r>
        <w:br/>
      </w:r>
      <w:r>
        <w:rPr>
          <w:rFonts w:ascii="Times New Roman"/>
          <w:b/>
          <w:i w:val="false"/>
          <w:color w:val="000000"/>
        </w:rPr>
        <w:t>
Директор (заведующий) учебно-методического центра (кабинета)</w:t>
      </w:r>
    </w:p>
    <w:p>
      <w:pPr>
        <w:spacing w:after="0"/>
        <w:ind w:left="0"/>
        <w:jc w:val="both"/>
      </w:pPr>
      <w:r>
        <w:rPr>
          <w:rFonts w:ascii="Times New Roman"/>
          <w:b w:val="false"/>
          <w:i w:val="false"/>
          <w:color w:val="000000"/>
          <w:sz w:val="28"/>
        </w:rPr>
        <w:t>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r>
        <w:br/>
      </w:r>
      <w:r>
        <w:rPr>
          <w:rFonts w:ascii="Times New Roman"/>
          <w:b w:val="false"/>
          <w:i w:val="false"/>
          <w:color w:val="000000"/>
          <w:sz w:val="28"/>
        </w:rP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r>
        <w:br/>
      </w:r>
      <w:r>
        <w:rPr>
          <w:rFonts w:ascii="Times New Roman"/>
          <w:b w:val="false"/>
          <w:i w:val="false"/>
          <w:color w:val="000000"/>
          <w:sz w:val="28"/>
        </w:rPr>
        <w:t>
      Организует взаимодействие с общественными организациями (ассоциациями, советами и др.) в республике и за рубежом.</w:t>
      </w:r>
      <w:r>
        <w:br/>
      </w:r>
      <w:r>
        <w:rPr>
          <w:rFonts w:ascii="Times New Roman"/>
          <w:b w:val="false"/>
          <w:i w:val="false"/>
          <w:color w:val="000000"/>
          <w:sz w:val="28"/>
        </w:rP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r>
        <w:br/>
      </w:r>
      <w:r>
        <w:rPr>
          <w:rFonts w:ascii="Times New Roman"/>
          <w:b w:val="false"/>
          <w:i w:val="false"/>
          <w:color w:val="000000"/>
          <w:sz w:val="28"/>
        </w:rPr>
        <w:t>
      Руководит работой научно-методического совета центра (кабинета).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pPr>
        <w:spacing w:after="0"/>
        <w:ind w:left="0"/>
        <w:jc w:val="left"/>
      </w:pPr>
      <w:r>
        <w:rPr>
          <w:rFonts w:ascii="Times New Roman"/>
          <w:b/>
          <w:i w:val="false"/>
          <w:color w:val="000000"/>
        </w:rPr>
        <w:t xml:space="preserve"> Заместитель директора учебно-методического центра (кабинета)</w:t>
      </w:r>
    </w:p>
    <w:p>
      <w:pPr>
        <w:spacing w:after="0"/>
        <w:ind w:left="0"/>
        <w:jc w:val="both"/>
      </w:pPr>
      <w:r>
        <w:rPr>
          <w:rFonts w:ascii="Times New Roman"/>
          <w:b w:val="false"/>
          <w:i w:val="false"/>
          <w:color w:val="000000"/>
          <w:sz w:val="28"/>
        </w:rPr>
        <w:t>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w:t>
      </w:r>
    </w:p>
    <w:p>
      <w:pPr>
        <w:spacing w:after="0"/>
        <w:ind w:left="0"/>
        <w:jc w:val="left"/>
      </w:pPr>
      <w:r>
        <w:rPr>
          <w:rFonts w:ascii="Times New Roman"/>
          <w:b/>
          <w:i w:val="false"/>
          <w:color w:val="000000"/>
        </w:rPr>
        <w:t xml:space="preserve"> Методист учебно-методического центра (кабинета)</w:t>
      </w:r>
    </w:p>
    <w:bookmarkStart w:name="z68" w:id="2"/>
    <w:p>
      <w:pPr>
        <w:spacing w:after="0"/>
        <w:ind w:left="0"/>
        <w:jc w:val="both"/>
      </w:pPr>
      <w:r>
        <w:rPr>
          <w:rFonts w:ascii="Times New Roman"/>
          <w:b w:val="false"/>
          <w:i w:val="false"/>
          <w:color w:val="000000"/>
          <w:sz w:val="28"/>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r>
        <w:br/>
      </w:r>
      <w:r>
        <w:rPr>
          <w:rFonts w:ascii="Times New Roman"/>
          <w:b w:val="false"/>
          <w:i w:val="false"/>
          <w:color w:val="000000"/>
          <w:sz w:val="28"/>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r>
        <w:br/>
      </w:r>
      <w:r>
        <w:rPr>
          <w:rFonts w:ascii="Times New Roman"/>
          <w:b w:val="false"/>
          <w:i w:val="false"/>
          <w:color w:val="000000"/>
          <w:sz w:val="28"/>
        </w:rP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r>
        <w:br/>
      </w:r>
      <w:r>
        <w:rPr>
          <w:rFonts w:ascii="Times New Roman"/>
          <w:b w:val="false"/>
          <w:i w:val="false"/>
          <w:color w:val="000000"/>
          <w:sz w:val="28"/>
        </w:rPr>
        <w:t>
      Обеспечивает подготовку и представление необходимой отчетности.</w:t>
      </w:r>
      <w:r>
        <w:br/>
      </w:r>
      <w:r>
        <w:rPr>
          <w:rFonts w:ascii="Times New Roman"/>
          <w:b w:val="false"/>
          <w:i w:val="false"/>
          <w:color w:val="000000"/>
          <w:sz w:val="28"/>
        </w:rPr>
        <w:t>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r>
        <w:br/>
      </w:r>
      <w:r>
        <w:rPr>
          <w:rFonts w:ascii="Times New Roman"/>
          <w:b w:val="false"/>
          <w:i w:val="false"/>
          <w:color w:val="000000"/>
          <w:sz w:val="28"/>
        </w:rP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(Жонтаева Ж.А.):</w:t>
      </w:r>
      <w:r>
        <w:br/>
      </w:r>
      <w:r>
        <w:rPr>
          <w:rFonts w:ascii="Times New Roman"/>
          <w:b w:val="false"/>
          <w:i w:val="false"/>
          <w:color w:val="000000"/>
          <w:sz w:val="28"/>
        </w:rPr>
        <w:t>
</w:t>
      </w:r>
      <w:r>
        <w:rPr>
          <w:rFonts w:ascii="Times New Roman"/>
          <w:b w:val="false"/>
          <w:i w:val="false"/>
          <w:color w:val="000000"/>
          <w:sz w:val="28"/>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w:t>
      </w:r>
      <w:r>
        <w:br/>
      </w:r>
      <w:r>
        <w:rPr>
          <w:rFonts w:ascii="Times New Roman"/>
          <w:b w:val="false"/>
          <w:i w:val="false"/>
          <w:color w:val="000000"/>
          <w:sz w:val="28"/>
        </w:rPr>
        <w:t>
вице-министра образования и науки Имангалиева Е.Н.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
    <w:p>
      <w:pPr>
        <w:spacing w:after="0"/>
        <w:ind w:left="0"/>
        <w:jc w:val="both"/>
      </w:pPr>
      <w:r>
        <w:rPr>
          <w:rFonts w:ascii="Times New Roman"/>
          <w:b w:val="false"/>
          <w:i/>
          <w:color w:val="000000"/>
          <w:sz w:val="28"/>
        </w:rPr>
        <w:t>      Министр                                    А. Саринжипов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Министр труда и социальной</w:t>
      </w:r>
      <w:r>
        <w:br/>
      </w:r>
      <w:r>
        <w:rPr>
          <w:rFonts w:ascii="Times New Roman"/>
          <w:b w:val="false"/>
          <w:i w:val="false"/>
          <w:color w:val="000000"/>
          <w:sz w:val="28"/>
        </w:rPr>
        <w:t>
</w:t>
      </w:r>
      <w:r>
        <w:rPr>
          <w:rFonts w:ascii="Times New Roman"/>
          <w:b w:val="false"/>
          <w:i/>
          <w:color w:val="000000"/>
          <w:sz w:val="28"/>
        </w:rPr>
        <w:t>защиты населения</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 Т. Дуйсенова</w:t>
      </w:r>
      <w:r>
        <w:br/>
      </w:r>
      <w:r>
        <w:rPr>
          <w:rFonts w:ascii="Times New Roman"/>
          <w:b w:val="false"/>
          <w:i w:val="false"/>
          <w:color w:val="000000"/>
          <w:sz w:val="28"/>
        </w:rPr>
        <w:t>
</w:t>
      </w:r>
      <w:r>
        <w:rPr>
          <w:rFonts w:ascii="Times New Roman"/>
          <w:b w:val="false"/>
          <w:i/>
          <w:color w:val="000000"/>
          <w:sz w:val="28"/>
        </w:rPr>
        <w:t>от 30 декабря 2013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