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857e9" w14:textId="48857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послужного списка кандидата в кадровый резерв корпуса "А"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государственной службы от 18 декабря 2013 года № 06-7/184. Зарегистрирован в Министерстве юстиции Республики Казахстан 26 декабря 2013 года № 9030. Утратил силу приказом Министра по делам государственной службы Республики Казахстан от 11 февраля 2016 года № 29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по делам государственной службы РК от 11.02.2016 </w:t>
      </w:r>
      <w:r>
        <w:rPr>
          <w:rFonts w:ascii="Times New Roman"/>
          <w:b w:val="false"/>
          <w:i w:val="false"/>
          <w:color w:val="ff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4) 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отбора в кадровый резерв административной государственной службы корпуса «А» и проведения конкурса на занятие вакантной и временно вакантной административной государственной должности корпуса «А», утвержденных Указом Президента Республики Казахстан от 22 марта 2013 года № 524,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 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послужного списка кандидата в кадровый резерв корпуса «А».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Отделу правового обеспечения Агентства Республики Казахстан по делам государственной службы (Хайдаров А.Ш.) обеспечить государственную регистрацию настоящего приказа в Министерстве юстиции Республики Казахстан и его последующее официальное опубликование в средствах массовой информации в порядке, установленном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А. Байменов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делам государственной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декабря 2013 года № 06-7/184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 «А» КОРПУСЫНЫҢ КАДР РЕЗЕРВІНЕ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КАНДИДАТТЫҢ ҚЫЗМЕТТIК ТIЗIМІ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 ПОСЛУЖНОЙ СПИСОК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КАНДИДАТА В КАДРОВЫЙ РЕЗЕРВ КОРПУСА «А»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712"/>
        <w:gridCol w:w="3288"/>
      </w:tblGrid>
      <w:tr>
        <w:trPr>
          <w:trHeight w:val="30" w:hRule="atLeast"/>
        </w:trPr>
        <w:tc>
          <w:tcPr>
            <w:tcW w:w="107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 т.а.ә./ ф.и.о.</w:t>
            </w:r>
          </w:p>
        </w:tc>
        <w:tc>
          <w:tcPr>
            <w:tcW w:w="3288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(түрлі түсті/ цветное,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3,5х4,5)</w:t>
            </w:r>
          </w:p>
        </w:tc>
      </w:tr>
      <w:tr>
        <w:trPr>
          <w:trHeight w:val="30" w:hRule="atLeast"/>
        </w:trPr>
        <w:tc>
          <w:tcPr>
            <w:tcW w:w="107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лауазымы/должность, санаты/категория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 (болған жағдайда/при наличии)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4979"/>
        <w:gridCol w:w="1593"/>
        <w:gridCol w:w="2622"/>
        <w:gridCol w:w="435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МӘЛІМЕТТЕР / ЛИЧНЫЕ ДАННЫЕ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Туған күні және жері/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 место рождения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Ұлты (қалауы бойынша)/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Национальность (по желанию)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орнын бітірген жылы және оның атауы/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окончания и наименование учебного заведения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Мамандығы бойынша біліктілігі, ғылыми дәрежесі, ғылыми атағы/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 по специальности, ученая степень, ученое звание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 тілдерін білуі/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Владение иностранными языками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наградалары, құрметті атақтары/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награды, почетные звания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Дипломатиялық дәрежесі, әскери, арнайы атақтары, сыныптық шені/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Дипломатический ранг, воинское, специальное звание, классный чин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Жаза түрі, оны тағайындау күні мен негізі/Вид взыскания, дата и основания его наложения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Соңғы үш жылдағы бағалау күні мен нәтижесі, егер үш жылдан кем жұмыс істеген жағдайда, нақты жұмыс істеген кезеңіндегі бағасы көрсетіледі (мемлекеттік әкімшілік қызметкерлер үшін)/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 результаты оценки за последние три года, в случае, если проработал менее трех лет, указываются оценки за фактически отработанный период (для административных государственных служащих)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ЕҢБЕК ЖОЛЫ/ТРУДОВАЯ ДЕЯТЕЛЬНОСТЬ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Күні/Дата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қызметі, жұмыс орны, мекеменің орналасқан жері/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должность, место работы, местонахождение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қабылданған/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босатылған/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увольнения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700"/>
        <w:gridCol w:w="5380"/>
        <w:gridCol w:w="3760"/>
        <w:gridCol w:w="3160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Кандидаттың қолы/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кандидата</w:t>
            </w:r>
          </w:p>
        </w:tc>
        <w:tc>
          <w:tcPr>
            <w:tcW w:w="3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күні/дата </w:t>
            </w:r>
          </w:p>
        </w:tc>
      </w:tr>
      <w:tr>
        <w:trPr>
          <w:trHeight w:val="30" w:hRule="atLeast"/>
        </w:trPr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Тексерілді/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Проверено 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 қолы/подпись</w:t>
            </w:r>
          </w:p>
        </w:tc>
        <w:tc>
          <w:tcPr>
            <w:tcW w:w="31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күні/дата </w:t>
            </w:r>
          </w:p>
        </w:tc>
      </w:tr>
      <w:tr>
        <w:trPr>
          <w:trHeight w:val="30" w:hRule="atLeast"/>
        </w:trPr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мөрдін 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 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      Персоналды басқару қызыметінің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 (кадр қызметкерінің тегі, аты, акесінің 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     Фамилия, имя, отчество сотрудника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 службы управления персоналом (кадровой службы)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