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682f" w14:textId="46a6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"Организация сервисного обслуживания пассажиров железнодорожного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29 ноября 2013 года № 961. Зарегистрирован в Министерстве юстиции Республики Казахстан 19 декабря 2013 года № 8978.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 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«Организация сервисного обслуживания пассажиров железнодорожного транспорта».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С. Сарсенов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К.Абсаттаров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ноября 2013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2013 года № 961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«Организация сервисного обслуживания пассажиров</w:t>
      </w:r>
      <w:r>
        <w:br/>
      </w:r>
      <w:r>
        <w:rPr>
          <w:rFonts w:ascii="Times New Roman"/>
          <w:b/>
          <w:i w:val="false"/>
          <w:color w:val="000000"/>
        </w:rPr>
        <w:t>
железнодорожного транспорта»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 стандарт «Текущий ремонт и содержание искусственных сооружений на железнодорожной магистральной сети» (далее – ПС) определяет в области профессиональной деятельности «Услуги в области сухопутного транспорта»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государственные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структурная единица работодателя, на которую возложен круг должностных полномочий 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должность – структурная единица работодателя, на которую возложен круг должностных полномочий 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отраслевая рамка квалификаций (далее - ОРК)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НРК)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49.1 «Пассажирский железнодорожный транспорт, междугородний»;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справочник должностей руководителей, специалистов и других служащих железнодорожного транспорта, утвержденный приказом Министерства транспорта и коммуникаций Республики Казахстан № 178 от 19 июля 2006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сервисного обслуживания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«Старший билетный кассир»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4211 «Кассиры, включая билетных кассиров»;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старший билетный кассир;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руководства работой кассиров билетных, полноту сдачи и контроль инкассации денежной выручки, знакомство билетных кассиров с изменениями в требованиях по перевозке пассажиров, составление всех форм статистической отчетности, контроль за выполнением порядка ведения, учета и отчетности по движению денежных средств и бланков строгой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старшего билетного кассира» приложения 2 к настоящему ПС.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«Билетный кассир»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4,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4211 «Кассиры, включая билетных кассиров»;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билетный кассир;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определяет оформление и продажу проездных и перевозочных документов, переоформление документов граждан в случаях их отказа от поездки и возврат им денег, осуществление получения, хранения и сдачи денежных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билетного кассира» приложения 2 к настоящему ПС.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«Заведующий багажным отделением»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1226 «Руководители специализированных (производственно-эксплуатационных) подразделений (служб) в организациях транспорта и связи, в материально-техническом снабжении и сбыте»;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заведующий багажным отделением;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руководства над работами по приему, хранению, выдаче и отправлению багажа, грузобагажа, своевременной отправке и выдаче грузобагажа и багажа, рациональному размещению багажа на складах, сохранности багажа при хранении и погрузочно-разгрузочных работах, контроль по порядку приема и сдачи грузов и багажа, проверке правильности оформления провозных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заведующего багажным отделением» приложения 2 к настоящему ПС.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«Багажный кассир»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4,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4211 «Кассиры, включая билетных кассиров»;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багажный кассир;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определяет субъектом оформление и проверку документов по приему, погрузке, выдаче грузов и багажа, а также по их переадресовке;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багажного кассира» приложения 2 к настоящему ПС.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 «Приемосдатчик багажа и грузобагажа в поездах»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3-4, по ОРК – 3-4;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9332 «Рабочие по управлению транспортными средствами на тягловой силе и другие неквалифицированные рабочие, занятые на транспорте»;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приемосдатчик багажа и грузобагажа в поездах;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определяет оформление и проверку документов по приему, погрузке, выдаче грузов и багажа, а также по их переадресовке;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приемосдатчика багажа и грузобагажа в поездах» приложения 2 к настоящему ПС.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6 «Начальник пассажирского поезда»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1222 «Руководители специализированных (производственно-эксплуатационных) подразделений (служб) в промышленности»;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начальник пассажирского поезда;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определяет создание субъектом условий для технического надзора и исправного содержания вагонов пассажирского поезда и их оборудования, обеспечивание безаварийной и надежной работы, гарантирующей безопасность движения пассажирского поезда в пути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начальника пассажирского поезда» приложения 2 к настоящему ПС.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ПС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Разработчиком ПС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«Организация сервисного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пассажиров железнодорожного транспорта»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142"/>
        <w:gridCol w:w="2428"/>
        <w:gridCol w:w="2572"/>
        <w:gridCol w:w="1857"/>
        <w:gridCol w:w="1144"/>
      </w:tblGrid>
      <w:tr>
        <w:trPr>
          <w:trHeight w:val="11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 работой кассиров билетных, обеспечивает полноту сдачи и контролирует инкассацию денежной выручки, знакомит билетных кассиров с изменениями требований по перевозке пассажиров, обеспечивает составление всех форм статистической отчетности. Контролирует выполнение порядка ведения, учета и отчетности по движению денежных средств и бланков «строгой отчетности»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билетный кассир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продажа проездных и перевозочных документов, переоформление документов граждан в случаях их отказа от поездки и возврат им денег; получение, хранение и сдача денежных средств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Билетный кассир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 работами по приему, хранению, выдаче и отправлению багажа, грузобагажа, своевременную отправку и выдачу грузобагажа и багажа. Следит за рациональным размещением багажа на складах. Руководит погрузочно-разгрузочными работами. Обеспечивает сохранность багажа при хранении и погрузочно-разгрузочных работах. Контролирует порядок приема и сдачи грузов и багажа, проверяет правильность оформления провозных документов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багажным отделением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камерой хранения (ручного багажа)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проверка документов по приему, погрузке, выдаче грузов и багажа, а также по их переадресовке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Багажный кассир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багажный, товарный (грузовой)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погрузка, подгруппировка в пути следования поезда, выгрузка и сдача грузов и багажа на станциях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Приемосдатчик багажа и грузобагажа в поездах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Приемосдатчик груза и багажа в поездах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технического надзора и исправного содержания вагонов пассажирского поезда и их оборудования, безаварийную и надежную работу, гарантирующую безопасность движения пассажирского поезда в пути следования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пассажирского поезда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поезда (восстановительного, пассажирского, рефрижераторного и др.)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ЕТКС - Единый тарифно-квалификационный 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рабочих. 1 выпуск, 52 выпуск, утвержденный приказом Министра труда и социальной защиты населения Республики Казахстан № 426-ө-м от 3 сентября 2013 г.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«Организация сервисного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пассажиров железнодорожного транспорта»</w:t>
      </w:r>
    </w:p>
    <w:bookmarkEnd w:id="30"/>
    <w:bookmarkStart w:name="z10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1. Возможные места работы по профессии. Требования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условиям труда, образованию и опыту работы старшего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билетного кассира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3"/>
        <w:gridCol w:w="5515"/>
        <w:gridCol w:w="4102"/>
      </w:tblGrid>
      <w:tr>
        <w:trPr>
          <w:trHeight w:val="51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Билетные кассы железнодорожных станций.</w:t>
            </w:r>
          </w:p>
        </w:tc>
      </w:tr>
      <w:tr>
        <w:trPr>
          <w:trHeight w:val="42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вводный инструктаж по охране труда, первичный инструктаж по охране труда на рабочем месте, а также противопожарный инструктаж</w:t>
            </w:r>
          </w:p>
        </w:tc>
      </w:tr>
      <w:tr>
        <w:trPr>
          <w:trHeight w:val="57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52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лет</w:t>
            </w:r>
          </w:p>
        </w:tc>
      </w:tr>
    </w:tbl>
    <w:bookmarkStart w:name="z10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2.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билетного кассира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6"/>
        <w:gridCol w:w="4148"/>
        <w:gridCol w:w="2074"/>
        <w:gridCol w:w="5532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Билетные кассы железнодорожных станций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вводный инструктаж по охране труда, первичный инструктаж по охране труда на рабочем месте, а также противопожарный инструктаж</w:t>
            </w:r>
          </w:p>
        </w:tc>
      </w:tr>
      <w:tr>
        <w:trPr>
          <w:trHeight w:val="645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0" w:hRule="atLeast"/>
        </w:trPr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подготовкой, практический опыт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 работы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 работы</w:t>
            </w:r>
          </w:p>
        </w:tc>
      </w:tr>
    </w:tbl>
    <w:bookmarkStart w:name="z10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3.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заведующий багажным отделением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4"/>
        <w:gridCol w:w="4846"/>
        <w:gridCol w:w="2513"/>
        <w:gridCol w:w="4667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станции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</w:t>
            </w:r>
          </w:p>
        </w:tc>
      </w:tr>
      <w:tr>
        <w:trPr>
          <w:trHeight w:val="60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(или послесреднее образование), дополнительные профессиональные образовательные программы, практический опыт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лет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</w:tbl>
    <w:bookmarkStart w:name="z10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4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4.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багажного кассира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5"/>
        <w:gridCol w:w="6788"/>
        <w:gridCol w:w="2687"/>
      </w:tblGrid>
      <w:tr>
        <w:trPr>
          <w:trHeight w:val="510" w:hRule="atLeast"/>
        </w:trPr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Багажные отделения при железнодорожных станциях</w:t>
            </w:r>
          </w:p>
        </w:tc>
      </w:tr>
      <w:tr>
        <w:trPr>
          <w:trHeight w:val="420" w:hRule="atLeast"/>
        </w:trPr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20" w:hRule="atLeast"/>
        </w:trPr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вводный инструктаж по охране труда, первичный инструктаж по охране труда на рабочем месте, а также противопожарный инструктаж</w:t>
            </w:r>
          </w:p>
        </w:tc>
      </w:tr>
      <w:tr>
        <w:trPr>
          <w:trHeight w:val="90" w:hRule="atLeast"/>
        </w:trPr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багажный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подготовкой, практический опыт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багажный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(или послесреднее образование), дополнительные профессиональные образовательные программы, практический опыт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</w:tbl>
    <w:bookmarkStart w:name="z10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5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5.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приемосдатчик багажа и грузобагажа в поездах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1"/>
        <w:gridCol w:w="6000"/>
        <w:gridCol w:w="3429"/>
      </w:tblGrid>
      <w:tr>
        <w:trPr>
          <w:trHeight w:val="510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станции</w:t>
            </w:r>
          </w:p>
        </w:tc>
      </w:tr>
      <w:tr>
        <w:trPr>
          <w:trHeight w:val="420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вводный инструктаж по охране труда, первичный инструктаж по охране труда на рабочем месте, а также противопожарный инструктаж</w:t>
            </w:r>
          </w:p>
        </w:tc>
      </w:tr>
      <w:tr>
        <w:trPr>
          <w:trHeight w:val="90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в организации) при наличии общего среднего образования или техническое и профессиональное образование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90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3 уровне</w:t>
            </w:r>
          </w:p>
        </w:tc>
      </w:tr>
    </w:tbl>
    <w:bookmarkStart w:name="z10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6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6.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начальника пассажирского поезда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1"/>
        <w:gridCol w:w="5285"/>
        <w:gridCol w:w="4144"/>
      </w:tblGrid>
      <w:tr>
        <w:trPr>
          <w:trHeight w:val="510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 станция</w:t>
            </w:r>
          </w:p>
        </w:tc>
      </w:tr>
      <w:tr>
        <w:trPr>
          <w:trHeight w:val="420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Казахстан. Допуск к работе: после медицинского освидетельствования</w:t>
            </w:r>
          </w:p>
        </w:tc>
      </w:tr>
      <w:tr>
        <w:trPr>
          <w:trHeight w:val="90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(или после среднее образование), дополнительные профессиональные образовательные программы, практический опыт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 организации обслуживания пассажиров не менее 2 лет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(техническое) образование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 организации обслуживания пассажиров не менее 1 года</w:t>
            </w:r>
          </w:p>
        </w:tc>
      </w:tr>
    </w:tbl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«Организация сервисного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пассажиров железнодорожного транспорта»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44"/>
    <w:bookmarkStart w:name="z1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«Старший билетный кассир»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301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</w:t>
            </w:r>
          </w:p>
        </w:tc>
      </w:tr>
      <w:tr>
        <w:trPr>
          <w:trHeight w:val="55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билетных кассиров, контроль оформления документов, содержание рабочих мест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операции по приему, учету, выдаче и хранению денежных средств и ценных бумаг с обязательным соблюдением требований, обеспечивающих их сохранность</w:t>
            </w:r>
          </w:p>
        </w:tc>
      </w:tr>
    </w:tbl>
    <w:bookmarkStart w:name="z10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«Билетный кассир»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продажа билетов, посадочных талонов, квитанций по оплате багажа и различных услуг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Обслуживание, регулирование, наладка и устранение мелких неисправностей используемого оборудования и приспособлений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Получение, хранение и сдача денежных средств и бланков строгой отчетности в установленном порядке</w:t>
            </w:r>
          </w:p>
        </w:tc>
      </w:tr>
    </w:tbl>
    <w:bookmarkStart w:name="z10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«Заведующий багажным отделением»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обеспечение процесса перевозки, сохранности багажа и грузобагажа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работой багажного отделения</w:t>
            </w:r>
          </w:p>
        </w:tc>
      </w:tr>
    </w:tbl>
    <w:bookmarkStart w:name="z11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4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«Багажный кассир»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расчетов с клиентами за оказание услуг, начисление сборов и штрафных платежей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операции по приему, учету и хранению денежных средств и бланков строгого учета, оформление страхования грузов</w:t>
            </w:r>
          </w:p>
        </w:tc>
      </w:tr>
    </w:tbl>
    <w:bookmarkStart w:name="z11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5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«Приемосдатчик багажа и грузобагажа в поездах»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27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технических требований и требований охраны труда при погрузке и выгрузке груза и багажа на станциях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правильности размещения и крепления грузов в соответствии с техническими условиями для обеспечения сохранности грузов и безопасности движения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сопроводительных документов</w:t>
            </w:r>
          </w:p>
        </w:tc>
      </w:tr>
    </w:tbl>
    <w:bookmarkStart w:name="z1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6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6.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«Начальник пассажирского поезда»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исправного содержания вагонов и оборудования пассажирского поезда</w:t>
            </w:r>
          </w:p>
        </w:tc>
      </w:tr>
      <w:tr>
        <w:trPr>
          <w:trHeight w:val="6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контроля над правильностью размещения и проезда в поезде пассажиров по проездным документам, а также за провоз багажа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оформлению погранично-таможенных документов для пассажиров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Ф – функция.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«Организация сервисного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пассажиров железнодорожного транспорта»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</w:t>
      </w:r>
    </w:p>
    <w:bookmarkEnd w:id="58"/>
    <w:bookmarkStart w:name="z11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1.Вид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«Старший билетный кассир»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1750"/>
        <w:gridCol w:w="2041"/>
        <w:gridCol w:w="3354"/>
        <w:gridCol w:w="3354"/>
        <w:gridCol w:w="2918"/>
      </w:tblGrid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1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Билетные кассы, терминальные оборудования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Проездные и перевозочные документы, ключи от билетных касс и терминального оборудования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Ежедневная проверка выхода на работу и ведение табельного учета билетных кассиров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и создания условий работы билетных кассиров, контроль и коррекция деятельности подчиненных по соблюдению графика работы. Навыки анализа ситуации при ведении табельного учета</w:t>
            </w:r>
          </w:p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методологии системного анализа и проектирования при организации рабочего процесса, принятия мер по обслуживанию оборудования, способах принятия управленческих решений, о работе с командой. Знание нормативных правовых актов в области железнодорожного транспорта, внутреннего трудового распорядка; охраны труда, техники безопасности, производственной санитарии и противопожарной защиты; трудового распорядка работы билетных кассиров и операторов на билетно-кассовой аппаратуре (терминалах) системы «Экспресс»; эксплуатации вычислительной техники; основ организации труда, перевозок пассажиров, багажа и грузобагажа железнодорожным транспортом, графика движения поездов; ведения кассовых операций, порядка переоформления документов; порядка оформления приходных и расходных документов; составление кассовой отчетности, о работе билетных касс Общества и квалификационном рейтинге оценки работы билетных кассиров; техники безопасности, производственной санитарии и мер противопожарной безопасности, охраны труда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Распределение билетных кассиров по кассовым кабинам, выдача ключей от билетных касс и терминального оборудования (под роспись)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самоанализа при организации рабочего процесса, контроль и коррекция деятельности кассиров, навыки управленческого и исполнительского профессионализма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Наблюдение за исправным содержанием оборудования и справочного материала, находящегося в кассах, и за содержанием рабочего места билетного кассира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 и создание условий содержания в исправном состоянии оборудования билетных касс, принятие мер к своевременному ремонту. Повышения управленческого и исполнительского профессионализма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Инструктаж билетных кассиров об изменениях в графике движения поездов, дополнениях и изменениях по требованиям перевозок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деятельности билетных кассиров, проведение инструктажа билетным кассирам об изменениях в графике движения поездов и других изменениях по требованиям перевозок, принятие решений и создания условий их реализации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1-5 Контроль правильности оформления проездных документов и прием мер по устранению случаев их неправильного оформления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 решений и создания условий реализации переоформления проездных документов, в случаях их неправильного заполнения, повышение управленческого и исполнительского профессионализма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1-6 Регистрация технологических браков и составление актов при сбоях в работе билетно-кассовой аппаратуры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деятельности при составлении соответствующей документации в случаях нахождения технологических браков. Навыки анализа при составлении актов сбоя работы аппаратур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Бланки строгой отчетности, терминальное оборудование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Ключи от билетных касс и терминального оборудования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Систематически проводить ревизии кассовых запасов бланков строгой отчетности, ведение коммерческой отчетности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ведения коммерческой отчетности, анализ ситуации при проведении ревизии кассовых запасов бланков, повышение управленческого и исполнительского профессионализма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Принятие ключей от билетных касс и терминального оборудования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деятельности билетных кассиров, навыки управленческого и исполнительского профессионализма, создания условий сдачи дежурства подчиненными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«Билетный кассир»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1697"/>
        <w:gridCol w:w="1979"/>
        <w:gridCol w:w="3252"/>
        <w:gridCol w:w="3253"/>
        <w:gridCol w:w="2971"/>
      </w:tblGrid>
      <w:tr>
        <w:trPr>
          <w:trHeight w:val="3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Билетные кассы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Проездные и перевозочные документы, терминальное оборудование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Проверка документов, удостоверяющих личность пассажира и дающие право на въезд в специальные зоны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самонормирования при проверке документов пассажиров. Конкретизация, оценка результата по окончании проверки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о подходах, принципах и способах перевозки пассажиров и грузов, технологии обработки проездных и перевозочных документов; порядка оформления документов согласно установленным нормам, технологии преобразования порядка пересчета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Оформление и продажа проездных и перевозочных документов через систему АСУ «Экспресс»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Конкретизация, оценка результата оформления и продажи проездных и перевозочных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Прием проездных документов от пассажиров в случаях их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поездки и возврат в установленном порядке уплаченных ими денег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и оценка результата при приеме проездных документов в случае отказа пассажиров от поездки. Навыки самоопределения и самонормирования при перерасчете стоимости проездных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1-4 Информирование пассажиров при продаже проездного документа: о дате и времени отправления 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самонормирования при предоставлении информации пассажирам, оценка результата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билетной кассы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Терминалы, компосты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Обеспечение исправного содержания оборудования билетной кассы и принятие мер для проведения своевременного ремонта оборудования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и оценка результата проверки состояния средств связи и рабочего инвентаря. Навыки самоопределения и самонормирования при работе с терминальным оборудованием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Билетные кассы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Бланки строгой отчетности, кассовые отчеты, денежные средства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Заказ и получение бланков строгой отчетности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ведении бланков строгой отчетности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Составление в соответствии с установленной периодичностью кассовых отчетов и отчетов по продаже билетов и движению бланков строгой отчетности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и оценка результата при составлении кассовых отчетов и отчетов по продаже билетов. Навыки самоопределения движения бланков строгой отчетности,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Сдача денежных средств в установленном порядке, и обеспечение хранения денежных средств, бланков строгой отчетности, других документов и материальных ценностей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и оценка результата при обеспечении сохранности денежных средств, документов и других материальных ценностей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«Заведующий багажным отделением»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1697"/>
        <w:gridCol w:w="1979"/>
        <w:gridCol w:w="3252"/>
        <w:gridCol w:w="3253"/>
        <w:gridCol w:w="2971"/>
      </w:tblGrid>
      <w:tr>
        <w:trPr>
          <w:trHeight w:val="3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55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багажных вагонов, багажное отделение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документы, санитарно-технические нормы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Организация и обслуживание парка багажных вагонов в соответствии с санитарно-техническими нормами Республики Казахстан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и создания условий их реализации, анализа ситуации по содержанию эксплуатируемого парка багажных вагонов в соответствии санитарно-техническим нормам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обеспечения работы багажного отделения, производственной деятельности багажного отделения, порядка оформления, ведения и хранения документации, методов и порядка составления установленной отчетности, основ экономики, организации производственного процесса и его управления, охраны труда. Знания о способах принятия управленческих решений при работе с работниками багажного отделения, а также принципы и методы их мотивации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Осуществление деятельности по разработке и реализации услуг по перевозке багажа и грузобагажа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Самоанализ, принятие решений и создание условий реализации услуг перевозок груза и грузобагажа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Кладовые, багажные кассы, конторы приемосдатчиков багажа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Весовые приборы, оборудование, механизмы инвентаря и помещений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2.1 Контроль работы приемосдатчиков в поездах, приемосдатчиков багажных отделений, багажных кассиров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и создания условий работы приемосдатчиков в поездах, приемосдатчиков багажных отделений, багажных кассиров. Контроль и коррекция деятельности работников, навыки управленческого и исполнительского профессионализма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Обеспечение работы багажных касс, сохранности денежных средств и бланков строго учета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самоанализа выполненных работ багажных касс, принятие решений и анализ ситуации при обеспечении сохранности денежных средств и бланков строго учета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Ответственность за эксплуатацию технических средств, оборудования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 и создание условий при эксплуатации технических средств, оборудования, инвентаря, принятие мер к своевременному ремонту. Повышение управленческого и исполнительского профессионализма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4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«Багажный кассир»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1697"/>
        <w:gridCol w:w="1979"/>
        <w:gridCol w:w="3252"/>
        <w:gridCol w:w="3253"/>
        <w:gridCol w:w="2971"/>
      </w:tblGrid>
      <w:tr>
        <w:trPr>
          <w:trHeight w:val="3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1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 и багаж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по приему, погрузке, выдаче груза и багажа, накопительная ведомость, кассовая книга, счетно-вычислительные машины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Оформление и проверка документов по приему, погрузке, выдаче грузов и багажа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и оценка результата при оформлении документации операций транспортировки груза и багажа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ведения форм грузовой и финансовой документации; форм перевозочной документации, перевозке грузов; перевозке груза и багажа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Ведение учета погрузки, ведение расчетов с клиентами за перевозку грузов, багажа и оказанные услуги (погрузочно-разгрузочные работы, хранение и т. д.)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самонормирования при ведении расчетов за перевозку груза, хранение багажа, груза. Конкретизация заданий постановка задач, оценка результата при учете погрузки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Ведение кассовой книги и составление отчетности, ведение накопительной ведомости. Произведение перерасчета за невыполненные перевозки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самонормирования при ведении кассовой книги, накопительной ведомости, перерасчета за невыполненные перевозки, оценка результата при составлении отчетности.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Груз, денежные средства накладные, заявки, бланки.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Счетно-вычислительные машины автоматизированная система АСУ Экспресс-2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Выполнение операций по приему, учету и хранению денежных средств и бланков строгого учета с обязательным соблюдением требований, обеспечивающих их сохранность. Выполнение операций по страхованию грузов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 постановка задач, оценка результата в проведении операций по приему и хранению денежных средств и бланков строго учета.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самонормирования при соблюдении требований, обеспечивающих сохранность, страхование грузов, навыки управленческого и исполнительского профессионализма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Принятие заявок и накладных в установленном порядке, с соблюдением требований, обеспечивающих их сохранность по переадресовке грузов и контроль исполнения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самонормирования при обеспечении сохранности переадресованных грузов, при принятии заявок и накладных, переадресовке груза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5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«Приемосдатчика багажа и грузобагажа в поездах»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3-го уровня ОРК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714"/>
        <w:gridCol w:w="2000"/>
        <w:gridCol w:w="3285"/>
        <w:gridCol w:w="3286"/>
        <w:gridCol w:w="2858"/>
      </w:tblGrid>
      <w:tr>
        <w:trPr>
          <w:trHeight w:val="3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1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Груз, багаж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Рациональные схемы загрузки, сопроводительные документы, графики движения поездов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Прием, погрузка, подгруппировка багажа в пути следования поезда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определение способа выполнения приема, погрузки, подгруппировки багажа в пути следования поездов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технологиях перевозки грузов и багажа; рациональных схемах загрузки вагонов; порядке учета грузов и багажа и оформлению сопроводительных документов. Знания об устройствах багажного вагона и порядке обслуживания систем и установок в нем грузобагажа. Знания о графиках движения поездов и времени стоянки на станциях в пути следования в пределах обслуживаемого участка, охраны труда, техники безопасности, производственной санитарии и противопожарной защиты. Самостоятельное выполнение задач при погрузочно-разгрузочных работах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Выгрузка и сдача грузов и багажа на станциях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самоорганизации при сдаче и выгрузке груза и багажа на станциях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Учет принятых в перевозке и выданных в пути следования грузов и багажа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самоорганизации и самоопределения при учете принятых и выданных грузов и багажа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Груз, багаж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движения поездов, план формирования перевозки грузобагажа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Обеспечение погрузочно-разгрузочных работ во время стоянки поезда на станциях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способов работы на основании инструкций при обеспечении погрузочно-разгрузочных работ во время стоянки поезда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6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6.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«Приемосдатчика багажа и грузобагажа в поездах» 4-го уровня ОРК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714"/>
        <w:gridCol w:w="2000"/>
        <w:gridCol w:w="3000"/>
        <w:gridCol w:w="3285"/>
        <w:gridCol w:w="3144"/>
      </w:tblGrid>
      <w:tr>
        <w:trPr>
          <w:trHeight w:val="3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15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Груз, багаж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движения поездов, план формирования перевозки грузобагажа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Наблюдение за техническим состоянием вагона в пути следования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постановка задач и оценка результата по соблюдению технического состояния вагона в пути следования</w:t>
            </w:r>
          </w:p>
        </w:tc>
        <w:tc>
          <w:tcPr>
            <w:tcW w:w="3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перевозки грузов и багажа; порядка учета грузов и багажа и оформления сопроводительных документов. Знания о подходах, принципах и способах постановки и решения профессиональных задач рациональных схем загрузки вагонов; устройств багажного вагона и порядка обслуживания систем и установок в нем; схем железных дорог, плана формирования перевозок грузобагажа. Знания об этике и психологии отношений, основ экономки, основ нормирования, графика движения поездов и времени стоянки на станциях в пути следования; охраны труда, техники безопасности, производственной санитарии и противопожарной защиты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Обеспечение рационального размещения грузов и багажа в вагоне в соответствии с сетевым планом формирования, сопровождение и обеспечение сохранности грузов и багажа в пути следования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результата рационального размещения грузов и багажа в вагоне, навыки самонормирования по обеспечению сохранности груза и багажа в пути следования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Груз, багаж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Сопроводительные документы.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Оформление сопроводительных документов при приеме грузов и багажа к перевозке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самоопределения, самонормирования и оценка результата при оформлении сопроводительных документов при приеме грузов и багажа к перевозке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7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7.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«Начальник пассажирского поезда»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714"/>
        <w:gridCol w:w="1857"/>
        <w:gridCol w:w="3285"/>
        <w:gridCol w:w="3286"/>
        <w:gridCol w:w="3001"/>
      </w:tblGrid>
      <w:tr>
        <w:trPr>
          <w:trHeight w:val="3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1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пассажирского поезда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пожаротушения, средства для оказания медицинской помощи, постельное белье, чай, продукты для торговли, съемный инвентарь и оборудование, необходимые для обслуживания пассажиров в пути следования, инструктаж по технике безопасности, производственной санитарии и противопожарной защите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Обеспечение технического надзора и исправного содержания вагонов пассажирского поезда, и их оборудования, безаварийную и надежную его работу, гарантирующую безопасность движения пассажирского поезда в пути следования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обеспечении технического надзора и исправного содержания вагонов. Навыки контроля и коррекции деятельности поездной бригады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методологии системного анализа и проектирования при оказании услуг перевозки, обслуживании пассажиров, способах принятия управленческих решений при работе с поездной бригадой и пассажирами. Знания об устройстве и эксплуатации пассажирских вагонов и их оборудования; обслуживания пассажирских поездов; Знания движения поездов и маневровой работы, сигнализации; материалов, связанных с обслуживанием пассажиров. Знания о способах принятия управленческих решений при работе с поездной бригадой в нестандартных ситуациях, соответствующим порядком оповещения; организации связи начальника поезда с машинистом локомотива и эксплуатации поездной радиосвязи. Знания о перевозке пассажиров, багажа и грузобагажа железнодорожным транспортом Республики Казахстан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Организация приемки вагонов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анализа, контроль и коррекция при приемке вагонов. Навыки контроля и коррекции деятельности поездной бригады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Проверка качества произведенного ремонта и экипировки вагонов, включенных в состав пассажирского поезда, соответствие сформированного состава установленной схеме, исправности отопительной системы и электрооборудования, снабжение вагонов топливом и водой, наличие средств пожаротушения и оказания медицинской помощи, обеспеченность постельным бельем, чаем, продуктами для торговли, периодической печатью, съемным инвентарем и оборудованием, необходимым для обслуживания пассажиров в пути следования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при проверке качества готовности пассажирского поезда к отправке в рейс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Обеспечение своевременной и качественной подготовки состава в пункте оборота. Осуществление контроля над работой поездной бригады, соблюдением ею трудовой дисциплины и выполнением должностных обязанностей. Проведение инструктажа по технике безопасности, производственной санитарии и противопожарной защите. Обеспечение стабильной работы поездного радио пункта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создания условий проезда инвалидам, больным, престарелым и пассажирам с детьми. Навыки контроля и коррекции деятельности поездной бригады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Пассажирский вагон, ручная кладь и ручной багаж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перевозке пассажиров, багажа и грузобагажа, нормативно-методические материалы, связанные с обслуживанием пассажиров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Организация своевременной посадки и высадки пассажиров. Контроль правильности размещения и проезда в поезде пассажиров по проездным документам, а также провоз пассажирами ручной клади и ручного багажа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ситуации, принятие решений при обеспечении общественного порядка в вагоне и принятие мер к нарушителям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Оказание содействия в создании лучших условий проезда инвалидам, больным, престарелым и пассажирам с детьми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аварийных ситуаций, контроль и коррекция мер по их разрешению оценка результата бригадной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Обеспечение общественного порядка в вагонах, принятие соответствующих мер к его нарушителям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ведении документов по погранично-таможенному оформлению пассажиров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2-4 В аварийных ситуациях организация работ по ликвидации последствий и оказанию помощи пострадавшим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и коррекции деятельности поездной бригады при подготовке состава в пункте оборота. Принятие решений по обеспечению стабильной работы поездного радиопункта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 организации, постановления, распоряжения, указания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Осуществление операции по погранично-таможенному оформлению документов пассажиров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ситуаций принятия решений и создания условий организации посадки, высадки, размещения пассажиров в поезде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Контроль соблюдения пассажирами норм при следовании поезда в пограничном районе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и создания условий реализации в соблюдении пассажирами требований при следовании поезда в пограничном районе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 – задача;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АСУ - автоматизированная система управления.</w:t>
      </w:r>
    </w:p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«Организация сервисного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пассажиров железнодорожного транспорта»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6"/>
        <w:gridCol w:w="4304"/>
      </w:tblGrid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рег.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 Дата 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