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257c" w14:textId="b462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подушевого нормативного финансирования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октября 2013 года № 440. Зарегистрирован в Министерстве юстиции Республики Казахстан 7 ноября 2013 года № 8885. Утратил силу приказом Министра образования и науки Республики Казахстан от 27 ноября 2017 года № 597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27.11.2017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эффективного использования бюджетных средств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среднего образования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инвестиционных проектов (Нургожаевой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Галимову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440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подушевого нормативного финансирования среднего образования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и.о Министра образования и науки РК от 25.08.2016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подушевого нормативного финансирования среднего образования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с целью определения единого подхода при расчете нормативов финансирования обеспечения государственных гарантий прав граждан на получение обязательного бесплатного среднего образования.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организации среднего образования включает в себя финансирование расходов на образовательный процесс и расходов на образовательную среду, определяемых, исходя из подушевого норматива финансирования.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Подушевой норматив финансирования образовательного процесса различается в зависимости от: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образования: начальное образование, основное среднее образование, общее среднее образование;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реализуемых образовательных программ: общеобразовательные, специальные образовательные учебные программы;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реализации образовательной программы: город, сельская местность.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Показатели, используемые для расчета подушевого норматива финансирования среднего образования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расчете подушевого норматива финансирования образовательного процесса используются: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(далее – БДО), утверждаемый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74 "Об утверждении размеров базового должностного оклада и поправочного коэффициента";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(далее – МРП), установленный законом Республики Казахстан о республиканском бюджете на соответствующий год;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Закона, нормативная учебная нагрузка в неделю для педагогических работников, непосредственно осуществляющих учебно-воспитательный процесс в государственных организациях образования: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часов – для работы в классах общего среднего образования;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часов в неделю в соответствии с Типовыми учебными планами,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за № 69469 опубликованный в газете "Казахстанская правда" от 23 февраля 2013 года № 69-70 (27343-27344), по уровням образования: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29,75 часа – среднее число часов в 1 – 4 классах;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45,1 часа – среднее число часов в 5 – 9 классах;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56,25 часа – среднее число часов в 10 – 11 классах;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расчетная наполняемость классов в соответствии с Государственными общеобязательными стандартами образования соответствующих уровней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1080,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национальной экономики Республики Казахстан от 29 декабря 2014 года № 179 (зарегистрированный в Реестре государственной регистрации нормативных правовых актов за № 88305, опубликованный в газете "Казахстанская правда" от 24 сентября 2015 года № 183 (28059):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городских общеобразовательных школах – 24 учащихся;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общеобразовательных школах– 20 учащихся;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(коррекционных) классах – 12 учащихся.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Алгоритм расчета объема финансирования образовательного процесса и базового подушевого норматива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объема финансирования образовательного процесса и базового подушевого норматива производится по следующим формулам.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финансирования образовательного процесса организации среднего образования рассчитывается по формуле: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93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*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среднего образования более одного вида образовательной программы объем финансирования образовательного процесса определяется суммарно, исходя из подушевого норматива на одного обучающегося по видам образовательных программ, уровням образования.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учащихся, который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составлению сведений о сети, штатах, контингентах, утвержденной приказом Министра финансов Республики Казахстан от 20 февраля 2015 года № 108 (зарегистрированный в Министерстве юстиции Республики Казахстан № 10498);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расходов образовательного процесса по уровням образования в расчете на одного обучающегося в год рассчитывается по формуле: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=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>*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базовый подушевой норматив расходов образовательного процесса,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индекс, отражающий уровень образования (начальное, основное среднее, общее среднее образование),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коэффициент, рассчитанный с учетом повышения должностных окладов специалистам, работающим в сельской местности, а также с учетом наполняемости классов сельских школ и специальных (коррекционных) классов: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1-4 классов – за проживание в сельской местности – 1,444, за работу в специальных (коррекционных) классах в городской местности – 2,237, за работу в специальных (коррекционных) классах в сельской местности – 2,392,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5-9 классов – за проживание в сельской местности – 1,449, за работу в специальных (коррекционных) классах в городской местности – 1,762, за работу в специальных (коррекционных) классах в сельской местности – 2,404,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10-11 классов – за проживание в сельской местности – 1,450, за работу в специальных (коррекционных) классах в городской местности – 1,523, за работу в специальных (коррекционных) классах в сельской местности – 2,409.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рассчитывается по формуле: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>= Tp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X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годовой фонд оплаты труда управленческого и основного персонала, задействованного в образовательном процессе, в расчете на 1 обучающегося в год;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расходы, связанные с образовательным процессом, которые составляют 1,2 МРП в год в расчете на 1 учащегося и включают: 0,3 МРП – расходы, связанные с подготовкой и участием учащихся в научных, спортивных и интеллектуальных конкурсах и мероприятиях, 0,9 МРП – учебные расходы.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 в зависимости от уровня образования(z)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+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комп.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zосн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* sno * mv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комп.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+ БДО * f) * mv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zосн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управленческого и основного персонала, задействованного в образовательном процессе, без учета компенсационных выплат;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комп.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педагогических работников в месяц,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W – фонд оплаты труда педагогических работников в месяц, рассчитывается по формуле: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W= ДО +БДО * (f+ Доу +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h)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одной педагогической ставки в месяц, который определяется путем умножения БДО на коэффициент 4,3;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удорожания фонда оплаты труда за счет управленческого персонала – 0,903;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 – коэффициент надбавки за особые условия труда – 0,520;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 и надбавок – 0,224;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коэффициент доплат за квалификационный уровень педагогических работников, который является переменным и корректируется ежегодно – 0,301;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1,099;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ученико-часа (соотношение количества учебных часов на одного учащегося с учетом нормативной учебной нагрузки)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mv рассчитывается по формуле: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= t / n / d,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неделю по ТУП;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нормативная учебная нагрузка в неделю;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расчетная наполняемость класса.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образовательного процесса организации среднего образования предназначен для следующих видов расходов: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управленческого и основного персонала, участвующего в образовательном процессе (кроме расходов на оплату гимназического компонента, на оплату работникам за проживание в зонах экологического бедствия и радиационного риска);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взносы работодателя по налогам и другим обязательным платежам;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выплату пособий на оздоровление к ежегодному оплачиваемому трудовому отпуску работников;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расходы, связанные с организацией и осуществлением образовательного процесса;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связанные с подготовкой и участием учащихся в научных, спортивных и интеллектуальных конкурсах и мероприятиях;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оплата банковских (финансовых) услуг, связанных с произведением расходов, предусмотренных настоящим пунктом Методики.</w:t>
      </w:r>
    </w:p>
    <w:bookmarkEnd w:id="78"/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норматива и объема финансирования образовательной среды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финансирования образовательной среды определяется по формуле: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финансирования расходов образовательной среды,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образовательной среды в год на 1 учащегося, который составляет 20,75 МРП в год на 1 учащегося,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среднегодовой контингент учащихся 1 – 11 классов организации среднего образования.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образовательной среды организации среднего образования предназначен для следующих видов расходов: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управленческого, основного, административного, вспомогательного и рабочего персонала, не участвующего в образовательном процессе (кроме расходов на оплату работникам за проживание в зонах экологического бедствия и радиационного риска);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взносы работодателя по налогам и другим обязательным платежам;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выплату пособий на оздоровление к ежегодному оплачиваемому трудовому отпуску работников;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оплату услуг почтовой и телефонной связи;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проведение текущего ремонта, содержание и обслуживание зданий, сооружений, технологического оборудования, компьютерной и оргтехники;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товаров, в стоимостном выражении не превышающих 40-кратный месячный расчетный показатель, необходимых для обеспечения деятельности организации образования, не применяемых в образовательном процессе;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оплату банковских (финансовых) услуг, связанных с произведением расходов, предусмотренных настоящим пунктом Методики.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