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1ad13" w14:textId="871ad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о проведении местными исполнительными органами мониторинга (скрининга) социально-экономического развития сельских населенных пунктов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Первого заместителя Премьер-Министра Республики Казахстан - Министра регионального развития Республики Казахстан от 24 сентября 2013 года № 239/ОД. Зарегистрирован в Министерстве юстиции Республики Казахстан 25 октября 2013 года № 8851.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и.о. Министра национальной экономики РК от 30.04.2024 </w:t>
      </w:r>
      <w:r>
        <w:rPr>
          <w:rFonts w:ascii="Times New Roman"/>
          <w:b w:val="false"/>
          <w:i w:val="false"/>
          <w:color w:val="ff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статистике", </w:t>
      </w:r>
      <w:r>
        <w:rPr>
          <w:rFonts w:ascii="Times New Roman"/>
          <w:b w:val="false"/>
          <w:i w:val="false"/>
          <w:color w:val="000000"/>
          <w:sz w:val="28"/>
        </w:rPr>
        <w:t>подпунктом 132)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национальной экономики Республики Казахстан, утвержденного постановлением Правительства Республики Казахстан от 24 сентября 2014 года № 1011 "Вопросы Министерства национальной экономики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и.о. Министра национальной экономики РК от 30.04.2024 </w:t>
      </w:r>
      <w:r>
        <w:rPr>
          <w:rFonts w:ascii="Times New Roman"/>
          <w:b w:val="false"/>
          <w:i w:val="false"/>
          <w:color w:val="00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проведении местными исполнительными органами мониторинга (скрининга) социально-экономического развития сельских населенных пунктов.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и.о. Министра национальной экономики РК от 30.04.2024 </w:t>
      </w:r>
      <w:r>
        <w:rPr>
          <w:rFonts w:ascii="Times New Roman"/>
          <w:b w:val="false"/>
          <w:i w:val="false"/>
          <w:color w:val="00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местного самоуправления, сельских и приграничных территорий принять необходимые меры по осуществлению мониторинга и анализа социально-экономического развития сельских населенных пунктов.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развития местного самоуправления, сельских и приграничных территорий обеспечить: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настоящего приказа после его государственной регистрации в Министерстве юстиции Республики Казахстан;</w:t>
      </w:r>
    </w:p>
    <w:bookmarkEnd w:id="5"/>
    <w:bookmarkStart w:name="z10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опубликование настоящего приказа на официальном интернет-ресурсе Министерства регионального развития Республики Казахстан;</w:t>
      </w:r>
    </w:p>
    <w:bookmarkEnd w:id="6"/>
    <w:bookmarkStart w:name="z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доведение настоящего приказа до сведения местных исполнительных органов областей.</w:t>
      </w:r>
    </w:p>
    <w:bookmarkEnd w:id="7"/>
    <w:bookmarkStart w:name="z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регионального развития Республики Казахстан Жумангарина С. М.</w:t>
      </w:r>
    </w:p>
    <w:bookmarkEnd w:id="8"/>
    <w:bookmarkStart w:name="z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-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регионального развития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Б.Сагинтаев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"СОГЛАСОВАНО"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Агентства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статистике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 А. Смаилов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 " сентября 2013 года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Министра регионального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сентября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239/ОД</w:t>
            </w:r>
          </w:p>
        </w:tc>
      </w:tr>
    </w:tbl>
    <w:bookmarkStart w:name="z1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о проведении местными исполнительными органами мониторинга (скрининга) социально-экономического развития сельских населенных пунктов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Инструкция - в редакции приказа и.о. Министра национальной экономики РК от 30.04.2024 </w:t>
      </w:r>
      <w:r>
        <w:rPr>
          <w:rFonts w:ascii="Times New Roman"/>
          <w:b w:val="false"/>
          <w:i w:val="false"/>
          <w:color w:val="ff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0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о проведении местными исполнительными органами мониторинга (скрининга) социально-экономического развития сельских населенных пунктов (далее – Инструкция)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Министерства национальной экономики Республики Казахстан, утвержденного постановлением Правительства Республики Казахстан от 24 сентября 2014 года №1011 "Вопросы Министерства национальной экономики Республики Казахстан".</w:t>
      </w:r>
    </w:p>
    <w:bookmarkEnd w:id="12"/>
    <w:bookmarkStart w:name="z10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Мониторинг социально-экономического развития (далее – Мониторинг) осуществляется ежегодно с применением автоматизированной цифровой системы, обеспечивающей централизованный сбор, обработку, хранение и визуализацию данных с целью проведения анализа социально-экономического развития сельских населенных пунктов (далее – СНП) и используется в определении сел с потенциалом развития в соответствии с Критериями для определения потенциала сельских населенных пунктов,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национальной экономики Республики Казахстан от 10 июня 2025 года № 50 (далее – Критерии).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приказа Заместителя Премьер-Министра – Министра национальной экономики РК от 02.07.2026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№100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c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6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Мониторинг осуществляется местными исполнительными органами (далее – МИО) по согласованию с центральным уполномоченным органом в сфере регионального развития с использованием автоматизированной цифровой системы, обеспечивающей централизованный сбор, обработку, хранение и визуализацию данных.</w:t>
      </w:r>
    </w:p>
    <w:bookmarkEnd w:id="14"/>
    <w:bookmarkStart w:name="z246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методологическое сопровождение анализа осуществляется подведомственной организацией уполномоченного органа, оказывающей экспертно-аналитическое сопровождение региональной политики, социально-экономического развития регионов, выявления резервов роста экономики регионов, в том числе разработку рекомендаций по оценке и мониторингу уровня комфортности проживания населения в сельских населенных пунктах.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приказа Заместителя Премьер-Министра – Министра национальной экономики РК от 02.07.2026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№100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3-1. На основе результатов мониторинга местными исполнительными органами по согласованию с центральным уполномоченным органом в сфере регионального развития определяется потенциал развития СНП в соответствии с Критериями.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Инструкция дополнена пунктом 3-1 в соответствии с приказом Заместителя Премьер-Министра – Министра национальной экономики РК от 02.07.2026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№100 </w:t>
      </w:r>
      <w:r>
        <w:rPr>
          <w:rFonts w:ascii="Times New Roman"/>
          <w:b w:val="false"/>
          <w:i w:val="false"/>
          <w:color w:val="ff0000"/>
          <w:sz w:val="28"/>
        </w:rPr>
        <w:t xml:space="preserve"> 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Источники информации для осуществления Мониторинга</w:t>
      </w:r>
    </w:p>
    <w:bookmarkEnd w:id="16"/>
    <w:bookmarkStart w:name="z10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Источниками информации для осуществления Мониторинга являются: </w:t>
      </w:r>
    </w:p>
    <w:bookmarkEnd w:id="17"/>
    <w:bookmarkStart w:name="z11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данные общегосударственных статистических наблюдений;</w:t>
      </w:r>
    </w:p>
    <w:bookmarkEnd w:id="18"/>
    <w:bookmarkStart w:name="z11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информация, полученная от МИО;</w:t>
      </w:r>
    </w:p>
    <w:bookmarkEnd w:id="19"/>
    <w:bookmarkStart w:name="z11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данные ведомственных статистических наблюдений.</w:t>
      </w:r>
    </w:p>
    <w:bookmarkEnd w:id="20"/>
    <w:bookmarkStart w:name="z11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составления и предоставления информации по проведению Мониторинга</w:t>
      </w:r>
    </w:p>
    <w:bookmarkEnd w:id="21"/>
    <w:bookmarkStart w:name="z11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Информация по Мониторингу формируется на основе форм мониторинга социально-экономического развития СНП (далее – Формы мониторинга)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End w:id="22"/>
    <w:bookmarkStart w:name="z11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Информация по формам мониторинга (далее – Информация по мониторингу) составляется акимами сел, поселков и сельских округов.</w:t>
      </w:r>
    </w:p>
    <w:bookmarkEnd w:id="23"/>
    <w:bookmarkStart w:name="z11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по мониторингу формируется на основе общедоступных данных книги похозяйственного учета, органов статистики, заинтересованных МИО в разрезе каждого СНП и предоставляется в акимат района (города областного значения) за подписью акима села, поселка, сельского округа.</w:t>
      </w:r>
    </w:p>
    <w:bookmarkEnd w:id="24"/>
    <w:bookmarkStart w:name="z11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МИО района (города областного значения) изучают и анализируют полученную информацию по мониторингу в разрезе каждого СНП, готовят обобщенную аналитическую записку и представляют за подписью акима района (города областного значения) на изучение и согласование заинтересованным областным управлениям, департаментам и организациям.</w:t>
      </w:r>
    </w:p>
    <w:bookmarkEnd w:id="25"/>
    <w:bookmarkStart w:name="z11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изучения и согласования с заинтересованными областными управлениями, департаментами и организациями, информация по мониторингу с аналитической запиской представляется на свод в областное управление экономики и бюджетного планирования.</w:t>
      </w:r>
    </w:p>
    <w:bookmarkEnd w:id="26"/>
    <w:bookmarkStart w:name="z11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Областное управление экономики и бюджетного планирования изучает, анализирует полученную информацию по мониторингу и на ее основе готовит итоговую аналитическую информацию по развитию сельских территорий области и за подписью акима области или его заместителя представляет в уполномоченный орган в области регионального развития.</w:t>
      </w:r>
    </w:p>
    <w:bookmarkEnd w:id="27"/>
    <w:bookmarkStart w:name="z12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Уполномоченный орган в области регионального развития проводит анализ полученной информации и направляет аналитическую записку центральным и местным исполнительным органам для принятия управленческих решений по развитию сельских территорий.</w:t>
      </w:r>
    </w:p>
    <w:bookmarkEnd w:id="28"/>
    <w:bookmarkStart w:name="z12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Аналитическая записка составляется в разрезе форм мониторинга с указанием количественных и качественных показателей, финансовых средств на проведение ремонтно-строительных работ, состояния объектов социальной, инженерной и транспортной инфраструктуры, показателей развития малого и среднего бизнеса, развития приоритетных отраслей экономики региона, а также проблемных вопросов и пути их решения.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о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местными исполнительными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мониторинга (скрининга)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12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приказа Заместителя Премьер-Министра – Министра национальной экономики РК от 02.07.2026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№100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c 01.07.2026).</w:t>
      </w:r>
    </w:p>
    <w:bookmarkEnd w:id="30"/>
    <w:bookmarkStart w:name="z40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национальной экономики Республики Казахстан</w:t>
      </w:r>
    </w:p>
    <w:bookmarkEnd w:id="31"/>
    <w:bookmarkStart w:name="z41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 – ресурсе: www.gov.kz/memleket/entities</w:t>
      </w:r>
    </w:p>
    <w:bookmarkEnd w:id="32"/>
    <w:bookmarkStart w:name="z41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Сведения о субъектах агропромышленного комплекса</w:t>
      </w:r>
    </w:p>
    <w:bookmarkEnd w:id="33"/>
    <w:bookmarkStart w:name="z41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 (краткое буквенно-цифровое выражение наименования формы): 1-АПК</w:t>
      </w:r>
    </w:p>
    <w:bookmarkEnd w:id="34"/>
    <w:bookmarkStart w:name="z41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годовая</w:t>
      </w:r>
    </w:p>
    <w:bookmarkEnd w:id="35"/>
    <w:bookmarkStart w:name="z41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20__ год</w:t>
      </w:r>
    </w:p>
    <w:bookmarkEnd w:id="36"/>
    <w:bookmarkStart w:name="z41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аким сельского округа, села, поселка представляет в акимат района (города областного значения), акимат района (города областного значения) представляет в акимат области</w:t>
      </w:r>
    </w:p>
    <w:bookmarkEnd w:id="37"/>
    <w:bookmarkStart w:name="z41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до 15 февраля</w:t>
      </w:r>
    </w:p>
    <w:bookmarkEnd w:id="38"/>
    <w:bookmarkStart w:name="z41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номер/ Бизнес идентификационный номер</w:t>
      </w:r>
    </w:p>
    <w:bookmarkEnd w:id="39"/>
    <w:bookmarkStart w:name="z41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43942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3942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(не заполняется в случае представления данных физическими лицами, а также в агрегированном виде)</w:t>
      </w:r>
    </w:p>
    <w:bookmarkEnd w:id="41"/>
    <w:bookmarkStart w:name="z42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на бумажном носителе, в электронном виде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по классификатору административно-территориальных объектов (КАТО)</w:t>
            </w:r>
          </w:p>
          <w:bookmarkEnd w:id="43"/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 (города)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населенного пункта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(опорные/спутниковые/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стратегические)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населения, человек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сельских дворов, единиц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хозяйствующих субъектов, единиц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 кооператив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Сервисно-заготовительные центры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Социально-предпринимательские корпорации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Сельскохозяйственное производственное товарищество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(частные) предприниматели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субъекты *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45"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</w:tbl>
    <w:bookmarkStart w:name="z47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8"/>
        <w:gridCol w:w="648"/>
        <w:gridCol w:w="648"/>
        <w:gridCol w:w="648"/>
        <w:gridCol w:w="648"/>
        <w:gridCol w:w="648"/>
        <w:gridCol w:w="64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хозяйствующих субъектов, единиц</w:t>
            </w:r>
          </w:p>
          <w:bookmarkEnd w:id="47"/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крупного (базового) предприятия (указать название)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работников в крупном (базовом) предприятии (человек)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скота всего, голов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отраслям, единиц</w:t>
            </w:r>
          </w:p>
          <w:bookmarkEnd w:id="4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козы и овцы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свиньи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  <w:bookmarkEnd w:id="4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Обрабатывающая промышленность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обслуживания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отрасли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племенной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коровы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племенные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племенные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племенные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Животноводство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Растениеводство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племенные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  <w:bookmarkEnd w:id="50"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</w:tbl>
    <w:bookmarkStart w:name="z54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8"/>
        <w:gridCol w:w="648"/>
        <w:gridCol w:w="648"/>
        <w:gridCol w:w="648"/>
        <w:gridCol w:w="648"/>
        <w:gridCol w:w="648"/>
        <w:gridCol w:w="64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Поголовье скота всего, голов</w:t>
            </w:r>
          </w:p>
          <w:bookmarkEnd w:id="52"/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птица всех видов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реализацию (тысяч теңге)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крупного рогатого скота по формуле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лошадей по формуле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овец и коз по формуле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свиней по формуле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верблюдов по формуле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доходов животноводства (расчет по формуле)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реализации, тысяч теңге за тонну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зерна, тонн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масличных, тонн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верблюды</w:t>
            </w:r>
          </w:p>
          <w:bookmarkEnd w:id="5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овец и коз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свиней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  <w:bookmarkEnd w:id="54"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племенные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Зерновые культуры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Масличные культуры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и бахчевые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  <w:bookmarkEnd w:id="55"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</w:tbl>
    <w:bookmarkStart w:name="z62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бахчевых, тонн</w:t>
            </w:r>
          </w:p>
          <w:bookmarkEnd w:id="57"/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урожая, тонн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зерновых культур по формуле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масличных культур по формуле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бахчевых культур по формуле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доходов растениеводства (расчет по формуле)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доходов (расчет по формуле)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перерабатывающих цехов, единиц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зарегистрированной сельскохозяйственной техники, единиц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животноводческой продукции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растениеводческой продукции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рыбной продукции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комбайнов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самоходные сельскохозяйственные и дорожно-строительные машины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  <w:bookmarkEnd w:id="58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</w:tbl>
    <w:bookmarkStart w:name="z6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 сферы обслуживания</w:t>
            </w:r>
          </w:p>
          <w:bookmarkEnd w:id="60"/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жилой фонд всего, квадратных метров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жильҰм 1человека, квадратных метров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УдалҰнность, километры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  <w:bookmarkEnd w:id="61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 единиц</w:t>
            </w:r>
          </w:p>
          <w:bookmarkEnd w:id="62"/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них занято людей, человек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бытовое обслуживание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питание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областного центра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райцентра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центра сельского округа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железнодорожной станции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ближайшего города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объектов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них занято людей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объектов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них занято людей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объектов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них занято людей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  <w:bookmarkEnd w:id="63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</w:tbl>
    <w:bookmarkStart w:name="z73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филиалы и отделения железнодорожных, энергетических компаний и другие.</w:t>
      </w:r>
    </w:p>
    <w:bookmarkEnd w:id="64"/>
    <w:bookmarkStart w:name="z73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(Фамилия Имя Отчество (при его наличии), подпись) Место печати</w:t>
      </w:r>
    </w:p>
    <w:bookmarkEnd w:id="65"/>
    <w:bookmarkStart w:name="z73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организации)</w:t>
      </w:r>
    </w:p>
    <w:bookmarkEnd w:id="66"/>
    <w:bookmarkStart w:name="z73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</w:t>
      </w:r>
    </w:p>
    <w:bookmarkEnd w:id="67"/>
    <w:bookmarkStart w:name="z74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(Фамилия Имя Отчество (при его наличии), подпись) Телефон:</w:t>
      </w:r>
    </w:p>
    <w:bookmarkEnd w:id="68"/>
    <w:bookmarkStart w:name="z74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отдела)</w:t>
      </w:r>
    </w:p>
    <w:bookmarkEnd w:id="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безвозмездной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о субъектах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комплекса"</w:t>
            </w:r>
          </w:p>
        </w:tc>
      </w:tr>
    </w:tbl>
    <w:bookmarkStart w:name="z74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формы "Сведения о субъектах агропромышленного комплекса"</w:t>
      </w:r>
    </w:p>
    <w:bookmarkEnd w:id="70"/>
    <w:bookmarkStart w:name="z74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требования по заполнению сведений о субъектах агропромышленного комплекса (далее - Форма).</w:t>
      </w:r>
    </w:p>
    <w:bookmarkEnd w:id="71"/>
    <w:bookmarkStart w:name="z74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подписывается ответственным должностным лицом, его руководителем и заверяется печатью.</w:t>
      </w:r>
    </w:p>
    <w:bookmarkEnd w:id="72"/>
    <w:bookmarkStart w:name="z74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по каждому сельскому населенному пункту (далее - СНП) следующим образом:</w:t>
      </w:r>
    </w:p>
    <w:bookmarkEnd w:id="73"/>
    <w:bookmarkStart w:name="z74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– указывается код каждого СНП согласно национальному Классификатору административно-территориальных объектов (КАТО);</w:t>
      </w:r>
    </w:p>
    <w:bookmarkEnd w:id="74"/>
    <w:bookmarkStart w:name="z74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2-4 – указывается полное наименование района (города областного значения), сельского округа, села или поселка, СНП в соответствии с КАТО;</w:t>
      </w:r>
    </w:p>
    <w:bookmarkEnd w:id="75"/>
    <w:bookmarkStart w:name="z75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5-7 – указывается статус населенного пункта, численность населения и количество сельских дворов;</w:t>
      </w:r>
    </w:p>
    <w:bookmarkEnd w:id="76"/>
    <w:bookmarkStart w:name="z75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8-24 – указывается общее количество хозяйствующих субъектов по типам организационных правовых форм и в разрезе отраслей, находящихся в конкретном СНП;</w:t>
      </w:r>
    </w:p>
    <w:bookmarkEnd w:id="77"/>
    <w:bookmarkStart w:name="z75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25-26 – указывается наименование крупного (базового) предприятия и численность работников, которое непосредственно связано с социально-экономическим развитием конкретного СНП;</w:t>
      </w:r>
    </w:p>
    <w:bookmarkEnd w:id="78"/>
    <w:bookmarkStart w:name="z75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27-39 – указывается количество поголовья скота в разрезе крупного рогатого скота (в том числе коровы), лошадей, овцы и козы, свиньи, верблюды, а также количество птиц всех видов по данным похозяйственной книги;</w:t>
      </w:r>
    </w:p>
    <w:bookmarkEnd w:id="79"/>
    <w:bookmarkStart w:name="z75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40-44 – указывается цена за реализацию поголовья скота (теңге за голову) в разрезе крупного рогатого скота (в том числе коровы), лошадей, овцы и козы, свиньи, верблюды;</w:t>
      </w:r>
    </w:p>
    <w:bookmarkEnd w:id="80"/>
    <w:bookmarkStart w:name="z75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45 – указывается расчет крупного рогатого скота по формуле, общее количество крупного рогатого скота умножается на цену реализации одного поголовья скота;</w:t>
      </w:r>
    </w:p>
    <w:bookmarkEnd w:id="81"/>
    <w:bookmarkStart w:name="z75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46 – указывается расчет лошадей по формуле, общее количество лошадей умножается на цену реализации одного поголовья скота;</w:t>
      </w:r>
    </w:p>
    <w:bookmarkEnd w:id="82"/>
    <w:bookmarkStart w:name="z75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47 – указывается расчет овец и коз по формуле, общее количество овец и коз умножается на цену реализации одного поголовья скота;</w:t>
      </w:r>
    </w:p>
    <w:bookmarkEnd w:id="83"/>
    <w:bookmarkStart w:name="z75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48 – указывается расчет свиней по формуле, общее количество свиней умножается на цену реализации одного поголовья скота;</w:t>
      </w:r>
    </w:p>
    <w:bookmarkEnd w:id="84"/>
    <w:bookmarkStart w:name="z75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49 – указывается расчет верблюдов по формуле, общее количество верблюдов умножается на цену реализации одного поголовья скота;</w:t>
      </w:r>
    </w:p>
    <w:bookmarkEnd w:id="85"/>
    <w:bookmarkStart w:name="z76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50 – указывается всего доходов от отрасли животноводства (сумма доходов от всех видов скота);</w:t>
      </w:r>
    </w:p>
    <w:bookmarkEnd w:id="86"/>
    <w:bookmarkStart w:name="z76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51-53 – указывается цена продукции растениеводства (теңге за тонну);</w:t>
      </w:r>
    </w:p>
    <w:bookmarkEnd w:id="87"/>
    <w:bookmarkStart w:name="z76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54-56 – указывается количество продукции растениеводства в разрезе объемов зерна, масличных, бахчевых по данным похозяйственной книги;</w:t>
      </w:r>
    </w:p>
    <w:bookmarkEnd w:id="88"/>
    <w:bookmarkStart w:name="z76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57 – указывается объем урожая по всем видам продукции растениеводства (зерна, масличных и бахчевых);</w:t>
      </w:r>
    </w:p>
    <w:bookmarkEnd w:id="89"/>
    <w:bookmarkStart w:name="z76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58 – указывается расчет зерновых культур по формуле, общий объем зерна умножается на цену реализации зерновых культур;</w:t>
      </w:r>
    </w:p>
    <w:bookmarkEnd w:id="90"/>
    <w:bookmarkStart w:name="z76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59 – указывается расчет масличных культур по формуле, общий объем масличных умножается на цену реализации масличных культур;</w:t>
      </w:r>
    </w:p>
    <w:bookmarkEnd w:id="91"/>
    <w:bookmarkStart w:name="z76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60 – указывается расчет бахчевых культур по формуле, общий объем бахчевых умножается на цену реализации бахчевых культур;</w:t>
      </w:r>
    </w:p>
    <w:bookmarkEnd w:id="92"/>
    <w:bookmarkStart w:name="z76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61– указывается всего доходов от отрасли растениеводства (сумма доходов от всех видов культур);</w:t>
      </w:r>
    </w:p>
    <w:bookmarkEnd w:id="93"/>
    <w:bookmarkStart w:name="z76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62 – указывается общие доходы от отраслей животноводства и растениеводства (сумма доходов);</w:t>
      </w:r>
    </w:p>
    <w:bookmarkEnd w:id="94"/>
    <w:bookmarkStart w:name="z76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63-67 – указывается общее количество перерабатывающих цехов, находящихся в конкретном СНП;</w:t>
      </w:r>
    </w:p>
    <w:bookmarkEnd w:id="95"/>
    <w:bookmarkStart w:name="z77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68-70 – указывается количество зарегистрированной сельскохозяйственной техники, находящихся в конкретном СНП;</w:t>
      </w:r>
    </w:p>
    <w:bookmarkEnd w:id="96"/>
    <w:bookmarkStart w:name="z77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71-78 – указывается общее количество объектов сферы обслуживания, подразделяющихся на сферу торговли, бытового обслуживания, общественного питания и количество занятых в них людей;</w:t>
      </w:r>
    </w:p>
    <w:bookmarkEnd w:id="97"/>
    <w:bookmarkStart w:name="z77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79-80 – указывается общая площадь жилого фонда и обеспеченность жильем 1 человека;</w:t>
      </w:r>
    </w:p>
    <w:bookmarkEnd w:id="98"/>
    <w:bookmarkStart w:name="z77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81-85 – указывается удаленность СНП от потенциальных рынков сбыта (от областного центра, райцентра, центра сельского округа, железнодорожной станции, ближайшего города);</w:t>
      </w:r>
    </w:p>
    <w:bookmarkEnd w:id="99"/>
    <w:bookmarkStart w:name="z77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86 – указывается примечание по СНП.</w:t>
      </w:r>
    </w:p>
    <w:bookmarkEnd w:id="100"/>
    <w:bookmarkStart w:name="z77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101"/>
    <w:bookmarkStart w:name="z77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СНП – сельские населенные пункты;</w:t>
      </w:r>
    </w:p>
    <w:bookmarkEnd w:id="102"/>
    <w:bookmarkStart w:name="z77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КАТО - Классификатор административно-территориальных объектов. </w:t>
      </w:r>
    </w:p>
    <w:bookmarkEnd w:id="1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о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местными исполнительными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(скрининга)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приказа Заместителя Премьер-Министра – Министра национальной экономики РК от 02.07.2026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№100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национальной экономики Республики Казахстан</w:t>
      </w:r>
    </w:p>
    <w:bookmarkEnd w:id="104"/>
    <w:bookmarkStart w:name="z77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 – ресурсе: www.gov.kz/memleket/entities</w:t>
      </w:r>
    </w:p>
    <w:bookmarkEnd w:id="105"/>
    <w:bookmarkStart w:name="z78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Сведения о земельных ресурсах и ирригационных (орошаемых) системах</w:t>
      </w:r>
    </w:p>
    <w:bookmarkEnd w:id="106"/>
    <w:bookmarkStart w:name="z78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 (краткое буквенно-цифровое выражение наименования формы): 2-ЗРИС</w:t>
      </w:r>
    </w:p>
    <w:bookmarkEnd w:id="107"/>
    <w:bookmarkStart w:name="z78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годовая</w:t>
      </w:r>
    </w:p>
    <w:bookmarkEnd w:id="108"/>
    <w:bookmarkStart w:name="z78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20__ год</w:t>
      </w:r>
    </w:p>
    <w:bookmarkEnd w:id="109"/>
    <w:bookmarkStart w:name="z78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аким сельского округа, села, поселка представляет в акимат района (города областного значения), акимат района (города областного значения) представляет в акимат области</w:t>
      </w:r>
    </w:p>
    <w:bookmarkEnd w:id="110"/>
    <w:bookmarkStart w:name="z78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до 15 февраля</w:t>
      </w:r>
    </w:p>
    <w:bookmarkEnd w:id="111"/>
    <w:bookmarkStart w:name="z78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номер/Бизнес идентицикационный номер</w:t>
      </w:r>
    </w:p>
    <w:bookmarkEnd w:id="112"/>
    <w:bookmarkStart w:name="z78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3"/>
    <w:p>
      <w:pPr>
        <w:spacing w:after="0"/>
        <w:ind w:left="0"/>
        <w:jc w:val="both"/>
      </w:pPr>
      <w:r>
        <w:drawing>
          <wp:inline distT="0" distB="0" distL="0" distR="0">
            <wp:extent cx="43942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3942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(не заполняется в случае представления данных физическими лицами, а также в агрегированном виде)</w:t>
      </w:r>
    </w:p>
    <w:bookmarkEnd w:id="114"/>
    <w:bookmarkStart w:name="z78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на бумажном носителе, в электронном виде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по классификатору административно-территориальных объектов (КАТО)</w:t>
            </w:r>
          </w:p>
          <w:bookmarkEnd w:id="116"/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поселкового/сельского округа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населҰнного пункта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Потенциал развития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населения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территорий, гектар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сельских населенных пунктов, гектар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сельхозназначения,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балл бонитета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орошаемые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пастбища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посевы кормовых культур (сеянные)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17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</w:tbl>
    <w:bookmarkStart w:name="z88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4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  <w:bookmarkEnd w:id="119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ирригационных (орошаемых) систем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посевная площадь – всего, гектар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сельхозназначения, гектар</w:t>
            </w:r>
          </w:p>
          <w:bookmarkEnd w:id="120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 и спецземфонда, гектар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земли (земли промышленности, особо охраняемые, лесной и водный фонд, также земли городов), гектар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6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</w:p>
          <w:bookmarkEnd w:id="121"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засоленности почв земель сельскохозяйственного назначения, в процентах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 / не действует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5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(залежь и так далее)</w:t>
            </w:r>
          </w:p>
          <w:bookmarkEnd w:id="12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сенокосы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(залежь и так далее)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балл бонитета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  <w:bookmarkEnd w:id="123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</w:tbl>
    <w:bookmarkStart w:name="z94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(Фамилия Имя Отчество (при его наличии), подпись) Место печати</w:t>
      </w:r>
    </w:p>
    <w:bookmarkEnd w:id="124"/>
    <w:bookmarkStart w:name="z94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организации)</w:t>
      </w:r>
    </w:p>
    <w:bookmarkEnd w:id="125"/>
    <w:bookmarkStart w:name="z94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</w:t>
      </w:r>
    </w:p>
    <w:bookmarkEnd w:id="126"/>
    <w:bookmarkStart w:name="z94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(Фамилия Имя Отчество (при его наличии), подпись) Телефон:</w:t>
      </w:r>
    </w:p>
    <w:bookmarkEnd w:id="127"/>
    <w:bookmarkStart w:name="z95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отдела)</w:t>
      </w:r>
    </w:p>
    <w:bookmarkEnd w:id="1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безвозмездной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о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ресурсах и ирригационных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(орошаемых) системах"</w:t>
            </w:r>
          </w:p>
        </w:tc>
      </w:tr>
    </w:tbl>
    <w:bookmarkStart w:name="z95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формы "Сведения о земельных ресурсах и ирригационных (орошаемых) системах"</w:t>
      </w:r>
    </w:p>
    <w:bookmarkEnd w:id="129"/>
    <w:bookmarkStart w:name="z95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требования по заполнению сведений о земельных ресурсах и ирригационных (орошаемых) системах (далее - Форма).</w:t>
      </w:r>
    </w:p>
    <w:bookmarkEnd w:id="130"/>
    <w:bookmarkStart w:name="z95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подписывается ответственным должностным лицом, его руководителем и заверяется печатью.</w:t>
      </w:r>
    </w:p>
    <w:bookmarkEnd w:id="131"/>
    <w:bookmarkStart w:name="z95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по каждому сельскому населенному пункту (далее - СНП) следующим образом:</w:t>
      </w:r>
    </w:p>
    <w:bookmarkEnd w:id="132"/>
    <w:bookmarkStart w:name="z95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– указывается код каждого СНП согласно национальному Классификатору административно-территориальных объектов (КАТО);</w:t>
      </w:r>
    </w:p>
    <w:bookmarkEnd w:id="133"/>
    <w:bookmarkStart w:name="z95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2-4 – указывается полное наименование района (города областного значения), сельского округа или поселка, СНП в соответствии с КАТО;</w:t>
      </w:r>
    </w:p>
    <w:bookmarkEnd w:id="134"/>
    <w:bookmarkStart w:name="z95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5-7 – указывается статус населенного пункта, численность населения и общая площадь территорий СНП в гектарах;</w:t>
      </w:r>
    </w:p>
    <w:bookmarkEnd w:id="135"/>
    <w:bookmarkStart w:name="z95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– указывается площадь земель СНП;</w:t>
      </w:r>
    </w:p>
    <w:bookmarkEnd w:id="136"/>
    <w:bookmarkStart w:name="z96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9-18 – указывается площадь земель сельскохозяйственного назначения, в разрезе пашен, сенокосов, пастбищ и других земель, а также средний балл бонитет пашен и уровень засоленности почв;</w:t>
      </w:r>
    </w:p>
    <w:bookmarkEnd w:id="137"/>
    <w:bookmarkStart w:name="z96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19-24 – указывается площадь земель запаса и спецземфонда в разрезе пашен, сенокосов, пастбищ и других земель;</w:t>
      </w:r>
    </w:p>
    <w:bookmarkEnd w:id="138"/>
    <w:bookmarkStart w:name="z96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25 – указывается площадь прочих земель (земли промышленности, особо охраняемые, лесной и водный фонд, также земли городов);</w:t>
      </w:r>
    </w:p>
    <w:bookmarkEnd w:id="139"/>
    <w:bookmarkStart w:name="z96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26-27 – указывается наличие ирригационных (орошаемых) систем и их использование;</w:t>
      </w:r>
    </w:p>
    <w:bookmarkEnd w:id="140"/>
    <w:bookmarkStart w:name="z96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28 – указывается вся посевная площадь в конкретном СНП;</w:t>
      </w:r>
    </w:p>
    <w:bookmarkEnd w:id="141"/>
    <w:bookmarkStart w:name="z96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29 – указывается примечание по СНП.</w:t>
      </w:r>
    </w:p>
    <w:bookmarkEnd w:id="142"/>
    <w:bookmarkStart w:name="z96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143"/>
    <w:bookmarkStart w:name="z96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СНП – сельские населенные пункты;</w:t>
      </w:r>
    </w:p>
    <w:bookmarkEnd w:id="144"/>
    <w:bookmarkStart w:name="z96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КАТО - Классификатор административно-территориальных объектов.</w:t>
      </w:r>
    </w:p>
    <w:bookmarkEnd w:id="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о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местными исполнительными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(скрининга)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– в редакции приказа Заместителя Премьер-Министра – Министра национальной экономики РК от 02.07.2026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№100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национальной экономики Республики Казахстан</w:t>
      </w:r>
    </w:p>
    <w:bookmarkEnd w:id="146"/>
    <w:bookmarkStart w:name="z97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 – ресурсе:</w:t>
      </w:r>
    </w:p>
    <w:bookmarkEnd w:id="147"/>
    <w:bookmarkStart w:name="z97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www.gov.kz/memleket/entities</w:t>
      </w:r>
    </w:p>
    <w:bookmarkEnd w:id="148"/>
    <w:bookmarkStart w:name="z97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формы административных данных: Сведения о демографических показателях и занятости сельского населения</w:t>
      </w:r>
    </w:p>
    <w:bookmarkEnd w:id="149"/>
    <w:bookmarkStart w:name="z97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3-ДПЗСН</w:t>
      </w:r>
    </w:p>
    <w:bookmarkEnd w:id="150"/>
    <w:bookmarkStart w:name="z97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годовая</w:t>
      </w:r>
    </w:p>
    <w:bookmarkEnd w:id="151"/>
    <w:bookmarkStart w:name="z97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20__ год</w:t>
      </w:r>
    </w:p>
    <w:bookmarkEnd w:id="152"/>
    <w:bookmarkStart w:name="z97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аким сельского округа, села, поселка представляет в акимат района (города областного значения), акимат района (города областного значения) представляет в акимат области</w:t>
      </w:r>
    </w:p>
    <w:bookmarkEnd w:id="153"/>
    <w:bookmarkStart w:name="z97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административных данных: до 1 мая</w:t>
      </w:r>
    </w:p>
    <w:bookmarkEnd w:id="154"/>
    <w:bookmarkStart w:name="z97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номер/Бизнес идентицикационный номер</w:t>
      </w:r>
    </w:p>
    <w:bookmarkEnd w:id="155"/>
    <w:bookmarkStart w:name="z97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6"/>
    <w:p>
      <w:pPr>
        <w:spacing w:after="0"/>
        <w:ind w:left="0"/>
        <w:jc w:val="both"/>
      </w:pPr>
      <w:r>
        <w:drawing>
          <wp:inline distT="0" distB="0" distL="0" distR="0">
            <wp:extent cx="43942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3942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(не заполняется в случае представления данных физическими лицами, а также в агрегированном виде)</w:t>
      </w:r>
    </w:p>
    <w:bookmarkEnd w:id="157"/>
    <w:bookmarkStart w:name="z98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на бумажном носителе, в электронном виде</w:t>
      </w:r>
    </w:p>
    <w:bookmarkEnd w:id="1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4"/>
        <w:gridCol w:w="684"/>
        <w:gridCol w:w="684"/>
        <w:gridCol w:w="684"/>
        <w:gridCol w:w="684"/>
        <w:gridCol w:w="684"/>
      </w:tblGrid>
      <w:tr>
        <w:trPr>
          <w:trHeight w:val="30" w:hRule="atLeast"/>
        </w:trPr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2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по классификатору административно-территориальных объектов (КАТО)</w:t>
            </w:r>
          </w:p>
          <w:bookmarkEnd w:id="159"/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 (города областного значения)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 или поселка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населенного пункта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(опорный/ спутниковый)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акимата сельского округа, села, поселка (есть)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населения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родившихся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возрасте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возрасте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14-35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36-62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и старше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14-35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36-57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и старше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5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60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</w:tbl>
    <w:bookmarkStart w:name="z105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5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умерших</w:t>
            </w:r>
          </w:p>
          <w:bookmarkEnd w:id="162"/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прибывших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выбывших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миграции (+, -)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 (человек)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миграция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миграция (человек)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второго пятилетнего периода за 5 лет до первого пятилетнего периода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второго первого пятилетнего периода за 5 лет до первого пятилетнего периода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первого пятилетнего периода за последние 5 лет до отчетного года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первого пятилетнего периода за последние 5 лет до отчетного года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пятилетний период: динамика за последние 5 лет до отчетного года в процентах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пятилетний период: динамика за 5 лет до первого пятилетнего периода, в процентах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первый пятилетний период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второй пятилетний период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чел.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сила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последние 10 лет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последние 10 лет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16-29 лет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8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  <w:bookmarkEnd w:id="163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</w:tbl>
    <w:bookmarkStart w:name="z111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6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Занятость</w:t>
            </w:r>
          </w:p>
          <w:bookmarkEnd w:id="165"/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семей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получателей адресной социальной помощи, человек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 сельского населенного пункта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1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рабочая сила</w:t>
            </w:r>
          </w:p>
          <w:bookmarkEnd w:id="16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6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  <w:bookmarkEnd w:id="167"/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15-34 лет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занятые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отраслям: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безработные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численность безработных зарегистрированных в органах занятости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обрабатывающая промышленность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логистика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наемные работники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самозанятые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долгота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2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  <w:bookmarkEnd w:id="168"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</w:tbl>
    <w:bookmarkStart w:name="z119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(Фамилия Имя Отчество (при его наличии), подпись) Место печати</w:t>
      </w:r>
    </w:p>
    <w:bookmarkEnd w:id="169"/>
    <w:bookmarkStart w:name="z119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организации)</w:t>
      </w:r>
    </w:p>
    <w:bookmarkEnd w:id="170"/>
    <w:bookmarkStart w:name="z119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</w:t>
      </w:r>
    </w:p>
    <w:bookmarkEnd w:id="171"/>
    <w:bookmarkStart w:name="z119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(Фамилия Имя Отчество (при его наличии), подпись) Телефон:</w:t>
      </w:r>
    </w:p>
    <w:bookmarkEnd w:id="172"/>
    <w:bookmarkStart w:name="z119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отдела)</w:t>
      </w:r>
    </w:p>
    <w:bookmarkEnd w:id="1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безвозмездной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о демографических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показателях занятости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населения"</w:t>
            </w:r>
          </w:p>
        </w:tc>
      </w:tr>
    </w:tbl>
    <w:bookmarkStart w:name="z119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формы "Сведения о демографических показателях занятости сельского населения"</w:t>
      </w:r>
    </w:p>
    <w:bookmarkEnd w:id="174"/>
    <w:bookmarkStart w:name="z119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требования по заполнению сведений о демографических показателях и занятости сельского населения (далее - Форма).</w:t>
      </w:r>
    </w:p>
    <w:bookmarkEnd w:id="175"/>
    <w:bookmarkStart w:name="z119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подписывается ответственным должностным лицом, его руководителем и заверяется печатью.</w:t>
      </w:r>
    </w:p>
    <w:bookmarkEnd w:id="176"/>
    <w:bookmarkStart w:name="z119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по каждому сельскому населенному пункту (далее - СНП) следующим образом:</w:t>
      </w:r>
    </w:p>
    <w:bookmarkEnd w:id="177"/>
    <w:bookmarkStart w:name="z120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– указывается код каждого СНП согласно национальному Классификатору административно-территориальных объектов (КАТО);</w:t>
      </w:r>
    </w:p>
    <w:bookmarkEnd w:id="178"/>
    <w:bookmarkStart w:name="z120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2-4 – указывается полное наименование района (города областного значения), сельского округа или поселка, СНП в соответствии с КАТО;</w:t>
      </w:r>
    </w:p>
    <w:bookmarkEnd w:id="179"/>
    <w:bookmarkStart w:name="z120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5-7 – указывается статус населенного пункта, наличие акимата с/о. села, поселка и численность населения;</w:t>
      </w:r>
    </w:p>
    <w:bookmarkEnd w:id="180"/>
    <w:bookmarkStart w:name="z120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8-12 – указывается численность мужчин по возрастным категориям (до 14, от 14 до 35, от 36 до 62, от 63 и старше);</w:t>
      </w:r>
    </w:p>
    <w:bookmarkEnd w:id="181"/>
    <w:bookmarkStart w:name="z120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13-17 – указывается численность женщин по возрастным категориям (до 14, от 14 до 35, от 36 до 57, от 58 и старше);</w:t>
      </w:r>
    </w:p>
    <w:bookmarkEnd w:id="182"/>
    <w:bookmarkStart w:name="z120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18-22 – указывается количество родившихся, умерших, прибывших, выбывших и сальдо миграции;</w:t>
      </w:r>
    </w:p>
    <w:bookmarkEnd w:id="183"/>
    <w:bookmarkStart w:name="z1206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23-26 – указывается численность населения за 10-летний период (за первый пятилетний и за второй пятилетний периоды);</w:t>
      </w:r>
    </w:p>
    <w:bookmarkEnd w:id="184"/>
    <w:bookmarkStart w:name="z120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27-28 – указывается миграция населения за первый пятилетний период (динамика за последний 5 лет до отчетного года), второй пятилетний период (динамика за 5 лет до первого пятилетнего периода), расчет темпа прироста производится: Темп прироста = Текущее значение / Базовое значение × 100% – 100%;</w:t>
      </w:r>
    </w:p>
    <w:bookmarkEnd w:id="185"/>
    <w:bookmarkStart w:name="z1208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29-30 – указывается расчет численности населения за первый пятилетний и за второй пятилетний периоды, расчет темпа прироста производится по следующей формуле: Темп прироста = Текущее значение / Базовое значение × 100% – 100%;</w:t>
      </w:r>
    </w:p>
    <w:bookmarkEnd w:id="186"/>
    <w:bookmarkStart w:name="z120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31-32 – указывается миграция населения за 10 лет в количестве людей и процентах;</w:t>
      </w:r>
    </w:p>
    <w:bookmarkEnd w:id="187"/>
    <w:bookmarkStart w:name="z121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33-34 – указывается общее количество рабочей силы, также из них указывается рабочая сила 15-34 лет;</w:t>
      </w:r>
    </w:p>
    <w:bookmarkEnd w:id="188"/>
    <w:bookmarkStart w:name="z1211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35-43 – указывается общее количество занятых (из них наемные работники и самозанятые) в том числе по отраслям;</w:t>
      </w:r>
    </w:p>
    <w:bookmarkEnd w:id="189"/>
    <w:bookmarkStart w:name="z1212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44-45 – указывается общее количество безработные (из них количество безработных, зарегистрированных в органах занятости);</w:t>
      </w:r>
    </w:p>
    <w:bookmarkEnd w:id="190"/>
    <w:bookmarkStart w:name="z1213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46 – указывается количество семей;</w:t>
      </w:r>
    </w:p>
    <w:bookmarkEnd w:id="191"/>
    <w:bookmarkStart w:name="z1214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47 – указывается количество людей, получающих адресную социальную помощь;</w:t>
      </w:r>
    </w:p>
    <w:bookmarkEnd w:id="192"/>
    <w:bookmarkStart w:name="z1215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48-49 – указывается координаты СНП (широта и долгота).</w:t>
      </w:r>
    </w:p>
    <w:bookmarkEnd w:id="193"/>
    <w:bookmarkStart w:name="z1216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194"/>
    <w:bookmarkStart w:name="z1217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СНП – сельские населенные пункты;</w:t>
      </w:r>
    </w:p>
    <w:bookmarkEnd w:id="195"/>
    <w:bookmarkStart w:name="z1218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КАТО - Классификатор административно-территориальных объектов.</w:t>
      </w:r>
    </w:p>
    <w:bookmarkEnd w:id="1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о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местными исполнительными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(скрининга)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приказа Заместителя Премьер-Министра – Министра национальной экономики РК от 02.07.2026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№100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19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национальной экономики Республики Казахстан</w:t>
      </w:r>
    </w:p>
    <w:bookmarkEnd w:id="197"/>
    <w:bookmarkStart w:name="z1220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 – ресурсе: www.gov.kz/memleket/entities</w:t>
      </w:r>
    </w:p>
    <w:bookmarkEnd w:id="198"/>
    <w:bookmarkStart w:name="z1221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формы административных данных: Сведения о типах водоснабжения</w:t>
      </w:r>
    </w:p>
    <w:bookmarkEnd w:id="199"/>
    <w:bookmarkStart w:name="z1222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4-ТВД</w:t>
      </w:r>
    </w:p>
    <w:bookmarkEnd w:id="200"/>
    <w:bookmarkStart w:name="z1223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годовая</w:t>
      </w:r>
    </w:p>
    <w:bookmarkEnd w:id="201"/>
    <w:bookmarkStart w:name="z1224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20__ год</w:t>
      </w:r>
    </w:p>
    <w:bookmarkEnd w:id="202"/>
    <w:bookmarkStart w:name="z1225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аким сельского округа, села, поселка представляет в акимат района (города областного значения), акимат района (города областного значения) представляет в акимат области</w:t>
      </w:r>
    </w:p>
    <w:bookmarkEnd w:id="203"/>
    <w:bookmarkStart w:name="z1226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административных данных: до 1 мая</w:t>
      </w:r>
    </w:p>
    <w:bookmarkEnd w:id="204"/>
    <w:bookmarkStart w:name="z1227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номер/Бизнес идентицикационный номер</w:t>
      </w:r>
    </w:p>
    <w:bookmarkEnd w:id="205"/>
    <w:bookmarkStart w:name="z1228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6"/>
    <w:p>
      <w:pPr>
        <w:spacing w:after="0"/>
        <w:ind w:left="0"/>
        <w:jc w:val="both"/>
      </w:pPr>
      <w:r>
        <w:drawing>
          <wp:inline distT="0" distB="0" distL="0" distR="0">
            <wp:extent cx="43942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3942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29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(не заполняется в случае представления данных физическими лицами, а также в агрегированном виде)</w:t>
      </w:r>
    </w:p>
    <w:bookmarkEnd w:id="207"/>
    <w:bookmarkStart w:name="z1230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на бумажном носителе, в электронном виде</w:t>
      </w:r>
    </w:p>
    <w:bookmarkEnd w:id="2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1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по классификатору административно-территориальных объектов (КАТО)</w:t>
            </w:r>
          </w:p>
          <w:bookmarkEnd w:id="209"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 (города областного значения)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 или поселка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населенного пункта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(опорные / спутниковые/ стратегические)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населения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водоснабжения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забора воды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внутрипоселковой водопроводной сети (километр)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действует (километр)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населения, пользующихся централ. водоснабжением (человек)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централизованного водоснабжения (%) (расчет по формуле)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пользуются водоразборной колонкой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 заведен в дом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4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10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</w:tbl>
    <w:bookmarkStart w:name="z128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9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водоснабжения</w:t>
            </w:r>
          </w:p>
          <w:bookmarkEnd w:id="212"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водоснабжения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2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централизованное</w:t>
            </w:r>
          </w:p>
          <w:bookmarkEnd w:id="213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децентрализованное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5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резервуар чистой воды</w:t>
            </w:r>
          </w:p>
          <w:bookmarkEnd w:id="214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водонапорная башня или напорный резервуар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водоразборные колонки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постройки системы водоснабжения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чьей собственности находится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организация, обслуживающая объект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населения, пользующихся децентрализованным водоснабжением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децентрализованного водоснабжения (%) (расчет по формуле)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поверхностные (река, родник, озеро)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6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количество, шт.</w:t>
            </w:r>
          </w:p>
          <w:bookmarkEnd w:id="215"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действующий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шт.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действующий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шт.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действующий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пункта раздачи воды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комплексного блока модуля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скважины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колодцев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водоочистной системой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водоочистной системы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4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bookmarkEnd w:id="216"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</w:tbl>
    <w:bookmarkStart w:name="z1352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3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водоснабжения</w:t>
            </w:r>
          </w:p>
          <w:bookmarkEnd w:id="218"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питьевой воды (соответствует, не соответствует санитарно-эпидемиологическим требованиям)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групповых водопроводов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7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привозная</w:t>
            </w:r>
          </w:p>
          <w:bookmarkEnd w:id="21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1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населения, пользующихся привозной водой</w:t>
            </w:r>
          </w:p>
          <w:bookmarkEnd w:id="22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расстояние подвоза воды (километр)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6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  <w:bookmarkEnd w:id="22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</w:tbl>
    <w:bookmarkStart w:name="z137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(Фамилия Имя Отчество (при его наличии), подпись) Место печати</w:t>
      </w:r>
    </w:p>
    <w:bookmarkEnd w:id="222"/>
    <w:bookmarkStart w:name="z137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организации)</w:t>
      </w:r>
    </w:p>
    <w:bookmarkEnd w:id="223"/>
    <w:bookmarkStart w:name="z1373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</w:t>
      </w:r>
    </w:p>
    <w:bookmarkEnd w:id="224"/>
    <w:bookmarkStart w:name="z137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(Фамилия Имя Отчество (при его наличии), подпись) Телефон:</w:t>
      </w:r>
    </w:p>
    <w:bookmarkEnd w:id="225"/>
    <w:bookmarkStart w:name="z137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отдела)</w:t>
      </w:r>
    </w:p>
    <w:bookmarkEnd w:id="2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безвозмездной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о типах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водоснабжения"</w:t>
            </w:r>
          </w:p>
        </w:tc>
      </w:tr>
    </w:tbl>
    <w:bookmarkStart w:name="z1377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формы "Сведения о типах водоснабжения"</w:t>
      </w:r>
    </w:p>
    <w:bookmarkEnd w:id="227"/>
    <w:bookmarkStart w:name="z1378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требования по заполнению сведений о типах водоснабжения (далее - Форма).</w:t>
      </w:r>
    </w:p>
    <w:bookmarkEnd w:id="228"/>
    <w:bookmarkStart w:name="z1379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подписывается ответственным должностным лицом, его руководителем и заверяется печатью.</w:t>
      </w:r>
    </w:p>
    <w:bookmarkEnd w:id="229"/>
    <w:bookmarkStart w:name="z1380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по каждому сельскому населенному пункту (далее - СНП) следующим образом:</w:t>
      </w:r>
    </w:p>
    <w:bookmarkEnd w:id="230"/>
    <w:bookmarkStart w:name="z1381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– указывается код каждого СНП согласно национальному Классификатору административно-территориальных объектов (КАТО);</w:t>
      </w:r>
    </w:p>
    <w:bookmarkEnd w:id="231"/>
    <w:bookmarkStart w:name="z1382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2-4 – указывается полное наименование района (города областного значения), сельского округа или поселка, СНП в соответствии с КАТО;</w:t>
      </w:r>
    </w:p>
    <w:bookmarkEnd w:id="232"/>
    <w:bookmarkStart w:name="z1383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5-6 – указывается статус населенного пункта и численность населения СНП;</w:t>
      </w:r>
    </w:p>
    <w:bookmarkEnd w:id="233"/>
    <w:bookmarkStart w:name="z1384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– указывается источник забора воды (поверхностный, подземный и так далее);</w:t>
      </w:r>
    </w:p>
    <w:bookmarkEnd w:id="234"/>
    <w:bookmarkStart w:name="z1385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8-9 – указывается протяженность внутрипоселковой водопроводной сети, в том числе действующая водопроводная сеть;</w:t>
      </w:r>
    </w:p>
    <w:bookmarkEnd w:id="235"/>
    <w:bookmarkStart w:name="z1386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10-13 – указывается количество населения, пользующихся централизованным водоснабжением, в том числе пользующихся водоразборной колонкой, комплексным блок модулем и водопроводом, заведенным в дом. Также указывается уровень обеспеченности СНП централизованными источниками водоснабжения (расчет производится путем деления количества населения, пользующихся централизованным водоснабжением на общее количество населения в СНП и умножения на 100%);</w:t>
      </w:r>
    </w:p>
    <w:bookmarkEnd w:id="236"/>
    <w:bookmarkStart w:name="z1387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14-15 – указывается количество резервуаров чистой воды, в том числе действующих;</w:t>
      </w:r>
    </w:p>
    <w:bookmarkEnd w:id="237"/>
    <w:bookmarkStart w:name="z1388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16-17 – указывается количество водонапорных башен или напорных резервуаров, в том числе действующих;</w:t>
      </w:r>
    </w:p>
    <w:bookmarkEnd w:id="238"/>
    <w:bookmarkStart w:name="z1389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18-19 – указывается количество водоразборных колонок, в том числе действующих;</w:t>
      </w:r>
    </w:p>
    <w:bookmarkEnd w:id="239"/>
    <w:bookmarkStart w:name="z1390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20-22 – указывается год постройки системы водоснабжения, в чьей собственности находится и организация, обслуживающая объект;</w:t>
      </w:r>
    </w:p>
    <w:bookmarkEnd w:id="240"/>
    <w:bookmarkStart w:name="z1391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23-30 – указывается количество населения, пользующихся децентрализованным водоснабжением, в том числе подземными источниками (из пункта раздачи воды, комплексного блок модуля, скважины, колодцев), поверхностными источниками (реки, озера, родники) с водоочистной системой и без нее. Также указывается доля населения, пользующихся водой из децентрализованных источников водоснабжения СНП (расчет производится по формуле: количество населения пользующихся децентрализованным водоснабжением делится на общее количество населения СНП и умножается на 100%);</w:t>
      </w:r>
    </w:p>
    <w:bookmarkEnd w:id="241"/>
    <w:bookmarkStart w:name="z1392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31-32 – указывается количество населения, пользующихся привозной водой и расстояние подвоза воды;</w:t>
      </w:r>
    </w:p>
    <w:bookmarkEnd w:id="242"/>
    <w:bookmarkStart w:name="z1393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33 – указывается качество питьевой воды, соответствующей или не соответствующей нормам санитарно-эпидемиологической службы;</w:t>
      </w:r>
    </w:p>
    <w:bookmarkEnd w:id="243"/>
    <w:bookmarkStart w:name="z1394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34 – указывается наименование группового водопровода.</w:t>
      </w:r>
    </w:p>
    <w:bookmarkEnd w:id="244"/>
    <w:bookmarkStart w:name="z1395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245"/>
    <w:bookmarkStart w:name="z1396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СНП – сельские населенные пункты;</w:t>
      </w:r>
    </w:p>
    <w:bookmarkEnd w:id="246"/>
    <w:bookmarkStart w:name="z1397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КАТО - Классификатор административно-территориальных объектов.</w:t>
      </w:r>
    </w:p>
    <w:bookmarkEnd w:id="2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о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местными исполнительными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(скрининга)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– в редакции приказа Заместителя Премьер-Министра – Министра национальной экономики РК от 02.07.2026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№100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98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национальной экономики Республики Казахстан</w:t>
      </w:r>
    </w:p>
    <w:bookmarkEnd w:id="248"/>
    <w:bookmarkStart w:name="z1399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 – ресурсе: www.gov.kz/memleket/entities</w:t>
      </w:r>
    </w:p>
    <w:bookmarkEnd w:id="249"/>
    <w:bookmarkStart w:name="z1400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формы административных данных: Сведения о связи, электроснабжении и газификации</w:t>
      </w:r>
    </w:p>
    <w:bookmarkEnd w:id="250"/>
    <w:bookmarkStart w:name="z1401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5-СВЭЛГЗ</w:t>
      </w:r>
    </w:p>
    <w:bookmarkEnd w:id="251"/>
    <w:bookmarkStart w:name="z1402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годовая</w:t>
      </w:r>
    </w:p>
    <w:bookmarkEnd w:id="252"/>
    <w:bookmarkStart w:name="z1403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20__ год</w:t>
      </w:r>
    </w:p>
    <w:bookmarkEnd w:id="253"/>
    <w:bookmarkStart w:name="z1404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аким сельского округа, села, поселка представляет в акимат района (города областного значения), акимат района (города областного значения) представляет в акимат области</w:t>
      </w:r>
    </w:p>
    <w:bookmarkEnd w:id="254"/>
    <w:bookmarkStart w:name="z1405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административных данных: до 1 мая</w:t>
      </w:r>
    </w:p>
    <w:bookmarkEnd w:id="255"/>
    <w:bookmarkStart w:name="z1406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номер/Бизнес идентицикационный номер</w:t>
      </w:r>
    </w:p>
    <w:bookmarkEnd w:id="256"/>
    <w:bookmarkStart w:name="z1407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7"/>
    <w:p>
      <w:pPr>
        <w:spacing w:after="0"/>
        <w:ind w:left="0"/>
        <w:jc w:val="both"/>
      </w:pPr>
      <w:r>
        <w:drawing>
          <wp:inline distT="0" distB="0" distL="0" distR="0">
            <wp:extent cx="43942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3942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08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(не заполняется в случае представления данных физическими лицами, а также в агрегированном виде)</w:t>
      </w:r>
    </w:p>
    <w:bookmarkEnd w:id="258"/>
    <w:bookmarkStart w:name="z1409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на бумажном носителе, в электронном виде</w:t>
      </w:r>
    </w:p>
    <w:bookmarkEnd w:id="2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0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по классификатору административно-территориальных объектов (КАТО)</w:t>
            </w:r>
          </w:p>
          <w:bookmarkEnd w:id="260"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 (города областного значения)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 или поселка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населенного пункта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(опорные/спутниковые/стратегические)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населения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отделений почтовой связи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сотовой связи (Kcell, Activ, Beeline, другие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мобильного интернета (да/нет)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широкополосного доступа (да/нет)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широкополосного доступа к сети Интернет в государственных учреждениях, бюджетных организациях и объектах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Стационарные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Передвижные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3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61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bookmarkStart w:name="z1456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7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Обеспеченность электроснабжением</w:t>
            </w:r>
          </w:p>
          <w:bookmarkEnd w:id="263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газоснабжением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0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централизованного электроснабжения (да, нет)</w:t>
            </w:r>
          </w:p>
          <w:bookmarkEnd w:id="264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линии электропередач внутри села, километров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износа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КТП, ТП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постройки сетей газоснабжения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домов, газифицированных природным газом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Охват населения газифицированных природным газом (централизованным газоснабжением), человек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Наличие сжиженным газом (в баллонах), да/нет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централизованных пунктов обмена баллонов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единиц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износа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1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bookmarkEnd w:id="26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</w:tbl>
    <w:bookmarkStart w:name="z1492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(Фамилия Имя Отчество (при его наличии), подпись) Место печати.</w:t>
      </w:r>
    </w:p>
    <w:bookmarkEnd w:id="266"/>
    <w:bookmarkStart w:name="z1493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организации)</w:t>
      </w:r>
    </w:p>
    <w:bookmarkEnd w:id="267"/>
    <w:bookmarkStart w:name="z1494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</w:t>
      </w:r>
    </w:p>
    <w:bookmarkEnd w:id="268"/>
    <w:bookmarkStart w:name="z1495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(Фамилия Имя Отчество (при его наличии), подпись) Телефон:</w:t>
      </w:r>
    </w:p>
    <w:bookmarkEnd w:id="269"/>
    <w:bookmarkStart w:name="z1496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отдела)</w:t>
      </w:r>
    </w:p>
    <w:bookmarkEnd w:id="2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безвозмездной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о связи,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газификации"</w:t>
            </w:r>
          </w:p>
        </w:tc>
      </w:tr>
    </w:tbl>
    <w:bookmarkStart w:name="z1498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формы "Сведения о связи, электроснабжении и газификации"</w:t>
      </w:r>
    </w:p>
    <w:bookmarkEnd w:id="271"/>
    <w:bookmarkStart w:name="z1499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требования по заполнению сведений о связи, электроснабжении и газификации (далее - Форма).</w:t>
      </w:r>
    </w:p>
    <w:bookmarkEnd w:id="272"/>
    <w:bookmarkStart w:name="z1500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подписывается ответственным должностным лицом, его руководителем и заверяется печатью.</w:t>
      </w:r>
    </w:p>
    <w:bookmarkEnd w:id="273"/>
    <w:bookmarkStart w:name="z1501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по каждому сельскому населенному пункту (далее - СНП) следующим образом:</w:t>
      </w:r>
    </w:p>
    <w:bookmarkEnd w:id="274"/>
    <w:bookmarkStart w:name="z1502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– указывается код каждого СНП согласно национальному Классификатору административно-территориальных объектов (КАТО);</w:t>
      </w:r>
    </w:p>
    <w:bookmarkEnd w:id="275"/>
    <w:bookmarkStart w:name="z1503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2-4 – указывается полное наименование района (города областного значения), сельского округа или поселка, СНП в соответствии с КАТО;</w:t>
      </w:r>
    </w:p>
    <w:bookmarkEnd w:id="276"/>
    <w:bookmarkStart w:name="z1504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5-6 – указывается статус населенных пунктов и численность населения СНП;</w:t>
      </w:r>
    </w:p>
    <w:bookmarkEnd w:id="277"/>
    <w:bookmarkStart w:name="z1505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7-8 – указывается количество отделений почтовой связи (стационарная или передвижная);</w:t>
      </w:r>
    </w:p>
    <w:bookmarkEnd w:id="278"/>
    <w:bookmarkStart w:name="z1506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– указывается наличие сотовой связи (Kcell, Activ, Beeline, другие);</w:t>
      </w:r>
    </w:p>
    <w:bookmarkEnd w:id="279"/>
    <w:bookmarkStart w:name="z1507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– указывается наличие мобильного интернета;</w:t>
      </w:r>
    </w:p>
    <w:bookmarkEnd w:id="280"/>
    <w:bookmarkStart w:name="z1508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– указывается наличие широкополосного доступа к сети Интернет (ШПД);</w:t>
      </w:r>
    </w:p>
    <w:bookmarkEnd w:id="281"/>
    <w:bookmarkStart w:name="z1509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12 - указывается наличие Широкополосного доступа к сети Интернет в государственных учреждениях, бюджетных организациях и объектах образования;</w:t>
      </w:r>
    </w:p>
    <w:bookmarkEnd w:id="282"/>
    <w:bookmarkStart w:name="z1510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 – указывается наличие централизованного электроснабжения;</w:t>
      </w:r>
    </w:p>
    <w:bookmarkEnd w:id="283"/>
    <w:bookmarkStart w:name="z1511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14-15 – указывается протяженность линий электропередач внутри села и их фактический износ;</w:t>
      </w:r>
    </w:p>
    <w:bookmarkEnd w:id="284"/>
    <w:bookmarkStart w:name="z1512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16-17 – указывается количество комплектных трансформаторных подстанций (КТП, ТП) и их фактический износ;</w:t>
      </w:r>
    </w:p>
    <w:bookmarkEnd w:id="285"/>
    <w:bookmarkStart w:name="z1513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 – указывается год постройки сетей газоснабжения;</w:t>
      </w:r>
    </w:p>
    <w:bookmarkEnd w:id="286"/>
    <w:bookmarkStart w:name="z1514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19 – указывается процент домов, газифицированных природным газом;</w:t>
      </w:r>
    </w:p>
    <w:bookmarkEnd w:id="287"/>
    <w:bookmarkStart w:name="z1515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20 – указывается охват населения газифицированных природным газом (централизованным газоснабжением);</w:t>
      </w:r>
    </w:p>
    <w:bookmarkEnd w:id="288"/>
    <w:bookmarkStart w:name="z1516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21 – указывается наличие сжиженного газа (в баллонах);</w:t>
      </w:r>
    </w:p>
    <w:bookmarkEnd w:id="289"/>
    <w:bookmarkStart w:name="z1517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22 – указывается количество централизованных пунктов обмена баллонов.</w:t>
      </w:r>
    </w:p>
    <w:bookmarkEnd w:id="290"/>
    <w:bookmarkStart w:name="z1518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291"/>
    <w:bookmarkStart w:name="z1519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СНП – сельские населенные пункты;</w:t>
      </w:r>
    </w:p>
    <w:bookmarkEnd w:id="292"/>
    <w:bookmarkStart w:name="z1520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ШПД – широкополосный доступ;</w:t>
      </w:r>
    </w:p>
    <w:bookmarkEnd w:id="293"/>
    <w:bookmarkStart w:name="z1521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КТП – комплектная трансформаторная подстанция;</w:t>
      </w:r>
    </w:p>
    <w:bookmarkEnd w:id="294"/>
    <w:bookmarkStart w:name="z1522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ТП – трансформаторная подстанция;</w:t>
      </w:r>
    </w:p>
    <w:bookmarkEnd w:id="295"/>
    <w:bookmarkStart w:name="z1523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КАТО - Классификатор административно-территориальных объектов.</w:t>
      </w:r>
    </w:p>
    <w:bookmarkEnd w:id="2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Инструкции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проведении местными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(скрининга)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1526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– в редакции приказа Заместителя Премьер-Министра – Министра национальной экономики РК от 02.07.2026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№100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End w:id="2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национальной экономики Республики Казахстан</w:t>
      </w:r>
    </w:p>
    <w:bookmarkStart w:name="z1527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 – ресурсе: www.gov.kz/memleket/entities</w:t>
      </w:r>
    </w:p>
    <w:bookmarkEnd w:id="298"/>
    <w:bookmarkStart w:name="z1528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формы административных данных: Сведения о протяженности дорог местного значения</w:t>
      </w:r>
    </w:p>
    <w:bookmarkEnd w:id="299"/>
    <w:bookmarkStart w:name="z1529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6-ДРГМЗ</w:t>
      </w:r>
    </w:p>
    <w:bookmarkEnd w:id="300"/>
    <w:bookmarkStart w:name="z1530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годовая</w:t>
      </w:r>
    </w:p>
    <w:bookmarkEnd w:id="301"/>
    <w:bookmarkStart w:name="z1531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20__ год</w:t>
      </w:r>
    </w:p>
    <w:bookmarkEnd w:id="302"/>
    <w:bookmarkStart w:name="z1532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аким сельского округа, села, поселка представляет в акимат района (города областного значения), акимат района (города областного значения) представляет в акимат области</w:t>
      </w:r>
    </w:p>
    <w:bookmarkEnd w:id="303"/>
    <w:bookmarkStart w:name="z1533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административных данных: до 1 мая</w:t>
      </w:r>
    </w:p>
    <w:bookmarkEnd w:id="304"/>
    <w:bookmarkStart w:name="z1534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номер/Бизнес идентицикационный номер</w:t>
      </w:r>
    </w:p>
    <w:bookmarkEnd w:id="305"/>
    <w:bookmarkStart w:name="z1535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6"/>
    <w:p>
      <w:pPr>
        <w:spacing w:after="0"/>
        <w:ind w:left="0"/>
        <w:jc w:val="both"/>
      </w:pPr>
      <w:r>
        <w:drawing>
          <wp:inline distT="0" distB="0" distL="0" distR="0">
            <wp:extent cx="43942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3942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36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(не заполняется в случае представления данных физическими лицами, а также в агрегированном виде)</w:t>
      </w:r>
    </w:p>
    <w:bookmarkEnd w:id="307"/>
    <w:bookmarkStart w:name="z1537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на бумажном носителе, в электронном виде</w:t>
      </w:r>
    </w:p>
    <w:bookmarkEnd w:id="3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8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по классификатору административно-территориальных объектов (КАТО)</w:t>
            </w:r>
          </w:p>
          <w:bookmarkEnd w:id="309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 (города областного значения)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 или поселка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населенного пункта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(опорные/спутниковые/стратегические)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дорог с твердым покрытием (километров)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расстояние до автомобильной дороги областного и/или республиканского значения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7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10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bookmarkStart w:name="z1556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7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Протяженность автомобильной дороги, связывающие СНП с райцентром, километры</w:t>
            </w:r>
          </w:p>
          <w:bookmarkEnd w:id="312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дорог внутри поселка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Автобусное сообщение (есть, нет)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2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  <w:bookmarkEnd w:id="31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дороги (хорошее, удовлетворительное, не удовлетворительное)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с твердым покрытием, километров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состояние дороги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Требуется, километров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твердое покрытие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грунтовая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бездорожье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хорошее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удовлетворительное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7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314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</w:tbl>
    <w:bookmarkStart w:name="z1602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(Фамилия Имя Отчество (при его наличии), подпись) Место печати.</w:t>
      </w:r>
    </w:p>
    <w:bookmarkEnd w:id="315"/>
    <w:bookmarkStart w:name="z1603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организации)</w:t>
      </w:r>
    </w:p>
    <w:bookmarkEnd w:id="316"/>
    <w:bookmarkStart w:name="z1604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</w:t>
      </w:r>
    </w:p>
    <w:bookmarkEnd w:id="317"/>
    <w:bookmarkStart w:name="z1605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(Фамилия Имя Отчество (при его наличии), подпись) Телефон:</w:t>
      </w:r>
    </w:p>
    <w:bookmarkEnd w:id="318"/>
    <w:bookmarkStart w:name="z1606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отдела)</w:t>
      </w:r>
    </w:p>
    <w:bookmarkEnd w:id="3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безвозмездной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о протяженности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 местного значения"</w:t>
            </w:r>
          </w:p>
        </w:tc>
      </w:tr>
    </w:tbl>
    <w:bookmarkStart w:name="z1608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формы "Сведения о протяженности дорог местного значения"</w:t>
      </w:r>
    </w:p>
    <w:bookmarkEnd w:id="320"/>
    <w:bookmarkStart w:name="z1609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требования по заполнению сведений о протяженности дорог местного значения (далее - Форма).</w:t>
      </w:r>
    </w:p>
    <w:bookmarkEnd w:id="321"/>
    <w:bookmarkStart w:name="z1610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подписывается ответственным должностным лицом, его руководителем и заверяется печатью.</w:t>
      </w:r>
    </w:p>
    <w:bookmarkEnd w:id="322"/>
    <w:bookmarkStart w:name="z1611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по каждому сельскому населенному пункту (далее - СНП) следующим образом:</w:t>
      </w:r>
    </w:p>
    <w:bookmarkEnd w:id="323"/>
    <w:bookmarkStart w:name="z1612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– указывается код каждого СНП согласно национальному Классификатору административно-территориальных объектов (КАТО);</w:t>
      </w:r>
    </w:p>
    <w:bookmarkEnd w:id="324"/>
    <w:bookmarkStart w:name="z1613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2-4 – указывается полное наименование района (города областного значения), сельского округа или поселка, СНП в соответствии с КАТО;</w:t>
      </w:r>
    </w:p>
    <w:bookmarkEnd w:id="325"/>
    <w:bookmarkStart w:name="z1614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5-6 – указывается статус населенного пункта и численность населения;</w:t>
      </w:r>
    </w:p>
    <w:bookmarkEnd w:id="326"/>
    <w:bookmarkStart w:name="z1615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– указывается протяженность дорог с твердым покрытием (километр);</w:t>
      </w:r>
    </w:p>
    <w:bookmarkEnd w:id="327"/>
    <w:bookmarkStart w:name="z1616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– указывается расстояние до автомобильной дороги областного и/или республиканского значения;</w:t>
      </w:r>
    </w:p>
    <w:bookmarkEnd w:id="328"/>
    <w:bookmarkStart w:name="z1617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9-12 – указывается общая протяженность автомобильной дороги, связывающие СНП с районным центром, в том числе по типам покрытия (твердое, грунтовое, бездорожье);</w:t>
      </w:r>
    </w:p>
    <w:bookmarkEnd w:id="329"/>
    <w:bookmarkStart w:name="z1618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 – указывается состояние дороги до райцентра (хорошее, удовлетворительное, не удовлетворительное);</w:t>
      </w:r>
    </w:p>
    <w:bookmarkEnd w:id="330"/>
    <w:bookmarkStart w:name="z1619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14-18 – указывается общая протяженность дороги внутри СНП, в том числе с твердым покрытием и состоянием дороги (хорошее, удовлетворительное, не удовлетворительное);</w:t>
      </w:r>
    </w:p>
    <w:bookmarkEnd w:id="331"/>
    <w:bookmarkStart w:name="z1620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19-20 – указывается протяженность дорог внутри поселка, требующих ремонта (капитальный, средний);</w:t>
      </w:r>
    </w:p>
    <w:bookmarkEnd w:id="332"/>
    <w:bookmarkStart w:name="z1621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21 – указывается наличие автобусного сообщения;</w:t>
      </w:r>
    </w:p>
    <w:bookmarkEnd w:id="333"/>
    <w:bookmarkStart w:name="z1622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22 – указывается примечание по СНП.</w:t>
      </w:r>
    </w:p>
    <w:bookmarkEnd w:id="334"/>
    <w:bookmarkStart w:name="z1623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335"/>
    <w:bookmarkStart w:name="z1624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СНП – сельские населенные пункты;</w:t>
      </w:r>
    </w:p>
    <w:bookmarkEnd w:id="336"/>
    <w:bookmarkStart w:name="z1625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КАТО - Классификатор административно-территориальных объектов.</w:t>
      </w:r>
    </w:p>
    <w:bookmarkEnd w:id="3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о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местными исполнительными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(скрининга)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– в редакции приказа Заместителя Премьер-Министра – Министра национальной экономики РК от 02.07.2026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№100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26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национальной экономики Республики Казахстан</w:t>
      </w:r>
    </w:p>
    <w:bookmarkEnd w:id="338"/>
    <w:bookmarkStart w:name="z1627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 – ресурсе: www.gov.kz/memleket/entities</w:t>
      </w:r>
    </w:p>
    <w:bookmarkEnd w:id="339"/>
    <w:bookmarkStart w:name="z1628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формы административных данных: Сведения о дорогах областного и районного значения</w:t>
      </w:r>
    </w:p>
    <w:bookmarkEnd w:id="340"/>
    <w:bookmarkStart w:name="z1629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7-ДРОРЗ</w:t>
      </w:r>
    </w:p>
    <w:bookmarkEnd w:id="341"/>
    <w:bookmarkStart w:name="z1630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годовая</w:t>
      </w:r>
    </w:p>
    <w:bookmarkEnd w:id="342"/>
    <w:bookmarkStart w:name="z1631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20__ год</w:t>
      </w:r>
    </w:p>
    <w:bookmarkEnd w:id="343"/>
    <w:bookmarkStart w:name="z1632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аким сельского округа, села, поселка представляет в акимат района (города областного значения), акимат района (города областного значения) представляет в акимат области</w:t>
      </w:r>
    </w:p>
    <w:bookmarkEnd w:id="344"/>
    <w:bookmarkStart w:name="z1633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административных данных: до 1 мая</w:t>
      </w:r>
    </w:p>
    <w:bookmarkEnd w:id="345"/>
    <w:bookmarkStart w:name="z1634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номер/Бизнес идентицикационный номер</w:t>
      </w:r>
    </w:p>
    <w:bookmarkEnd w:id="346"/>
    <w:bookmarkStart w:name="z1635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7"/>
    <w:p>
      <w:pPr>
        <w:spacing w:after="0"/>
        <w:ind w:left="0"/>
        <w:jc w:val="both"/>
      </w:pPr>
      <w:r>
        <w:drawing>
          <wp:inline distT="0" distB="0" distL="0" distR="0">
            <wp:extent cx="43942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3942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36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(не заполняется в случае представления данных физическими лицами, а также в агрегированном виде)</w:t>
      </w:r>
    </w:p>
    <w:bookmarkEnd w:id="348"/>
    <w:bookmarkStart w:name="z1637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на бумажном носителе, в электронном виде</w:t>
      </w:r>
    </w:p>
    <w:bookmarkEnd w:id="3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8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по классификатору административно-территориальных объектов (КАТО)</w:t>
            </w:r>
          </w:p>
          <w:bookmarkEnd w:id="350"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автодороги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автодороги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протяженность, километров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типам покрытия, километров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состояния дорожного покрытия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асфальтобетонное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черное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гравийно-щебеночное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грунтовые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хорошее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неудовлетворительное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2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51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</w:tbl>
    <w:bookmarkStart w:name="z1687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8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Проведенные ремонтно-строительные работы дорожного полотна</w:t>
            </w:r>
          </w:p>
          <w:bookmarkEnd w:id="35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Требуется, километров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1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работы (строительство, реконструкция, капитальный, средний, текущий ремонт)</w:t>
            </w:r>
          </w:p>
          <w:bookmarkEnd w:id="35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километров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6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bookmarkEnd w:id="35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</w:tbl>
    <w:bookmarkStart w:name="z1701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(Фамилия Имя Отчество (при его наличии), подпись) Место печати</w:t>
      </w:r>
    </w:p>
    <w:bookmarkEnd w:id="356"/>
    <w:bookmarkStart w:name="z1702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организации)</w:t>
      </w:r>
    </w:p>
    <w:bookmarkEnd w:id="357"/>
    <w:bookmarkStart w:name="z1703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</w:t>
      </w:r>
    </w:p>
    <w:bookmarkEnd w:id="358"/>
    <w:bookmarkStart w:name="z1704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(Фамилия Имя Отчество (при его наличии), подпись) Телефон:</w:t>
      </w:r>
    </w:p>
    <w:bookmarkEnd w:id="359"/>
    <w:bookmarkStart w:name="z1705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отдела)</w:t>
      </w:r>
    </w:p>
    <w:bookmarkEnd w:id="3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безвозмездной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о дорогах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районного значения"</w:t>
            </w:r>
          </w:p>
        </w:tc>
      </w:tr>
    </w:tbl>
    <w:bookmarkStart w:name="z1707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формы "Сведения о дорогах областного и районного значения"</w:t>
      </w:r>
    </w:p>
    <w:bookmarkEnd w:id="361"/>
    <w:bookmarkStart w:name="z1708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требования по заполнению сведений о дорогах областного и районного значения (далее - Форма).</w:t>
      </w:r>
    </w:p>
    <w:bookmarkEnd w:id="362"/>
    <w:bookmarkStart w:name="z1709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подписывается ответственным должностным лицом, его руководителем и заверяется печатью.</w:t>
      </w:r>
    </w:p>
    <w:bookmarkEnd w:id="363"/>
    <w:bookmarkStart w:name="z1710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следующим образом:</w:t>
      </w:r>
    </w:p>
    <w:bookmarkEnd w:id="364"/>
    <w:bookmarkStart w:name="z1711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– указывается код каждого СНП согласно национальному Классификатору административно-территориальных объектов (КАТО);</w:t>
      </w:r>
    </w:p>
    <w:bookmarkEnd w:id="365"/>
    <w:bookmarkStart w:name="z1712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2-3 – указывается индекс автодороги областного или районного значения и ее полное наименование;</w:t>
      </w:r>
    </w:p>
    <w:bookmarkEnd w:id="366"/>
    <w:bookmarkStart w:name="z1713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4-8 – указывается общая протяженность автодороги областного или районного значения, в том числе по типам покрытия (асфальтобетонное, черное, гравийно-щебеночное, грунтовое);</w:t>
      </w:r>
    </w:p>
    <w:bookmarkEnd w:id="367"/>
    <w:bookmarkStart w:name="z1714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9-14 – указывается протяженность автодороги областного или районного значения по типам состояния (хорошее, удовлетворительное, не удовлетворительное);</w:t>
      </w:r>
    </w:p>
    <w:bookmarkEnd w:id="368"/>
    <w:bookmarkStart w:name="z1715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15-16 – указываются типы проведенных ремонтно-строительных работ дорожного полотна (строительство, реконструкция, капитальный, средний или текущий ремонт) и протяженность отремонтированных дорог;</w:t>
      </w:r>
    </w:p>
    <w:bookmarkEnd w:id="369"/>
    <w:bookmarkStart w:name="z1716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17-18 – указывается протяженность автодороги областного или районного значения, требующей капитального и среднего ремонта.</w:t>
      </w:r>
    </w:p>
    <w:bookmarkEnd w:id="370"/>
    <w:bookmarkStart w:name="z1717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371"/>
    <w:bookmarkStart w:name="z1718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СНП – сельские населенные пункты;</w:t>
      </w:r>
    </w:p>
    <w:bookmarkEnd w:id="372"/>
    <w:bookmarkStart w:name="z1719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КАТО - Классификатор административно-территориальных объектов.</w:t>
      </w:r>
    </w:p>
    <w:bookmarkEnd w:id="3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о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местными исполнительными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(скрининга)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8– в редакции приказа Заместителя Премьер-Министра – Министра национальной экономики РК от 02.07.2026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№100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20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национальной экономики Республики Казахстан</w:t>
      </w:r>
    </w:p>
    <w:bookmarkEnd w:id="374"/>
    <w:bookmarkStart w:name="z1721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 – ресурсе: www.gov.kz/memleket/entities</w:t>
      </w:r>
    </w:p>
    <w:bookmarkEnd w:id="375"/>
    <w:bookmarkStart w:name="z1722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формы административных данных: Сведения по объектам образования</w:t>
      </w:r>
    </w:p>
    <w:bookmarkEnd w:id="376"/>
    <w:bookmarkStart w:name="z1723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8-ОБР</w:t>
      </w:r>
    </w:p>
    <w:bookmarkEnd w:id="377"/>
    <w:bookmarkStart w:name="z1724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годовая</w:t>
      </w:r>
    </w:p>
    <w:bookmarkEnd w:id="378"/>
    <w:bookmarkStart w:name="z1725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20__ год</w:t>
      </w:r>
    </w:p>
    <w:bookmarkEnd w:id="379"/>
    <w:bookmarkStart w:name="z1726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аким сельского округа, села, поселка представляет в акимат района (города областного значения), акимат района (города областного значения) представляет в акимат области</w:t>
      </w:r>
    </w:p>
    <w:bookmarkEnd w:id="380"/>
    <w:bookmarkStart w:name="z1727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административных данных: до 1 мая</w:t>
      </w:r>
    </w:p>
    <w:bookmarkEnd w:id="381"/>
    <w:bookmarkStart w:name="z1728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номер/Бизнес идентицикационный номер</w:t>
      </w:r>
    </w:p>
    <w:bookmarkEnd w:id="382"/>
    <w:bookmarkStart w:name="z1729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3"/>
    <w:p>
      <w:pPr>
        <w:spacing w:after="0"/>
        <w:ind w:left="0"/>
        <w:jc w:val="both"/>
      </w:pPr>
      <w:r>
        <w:drawing>
          <wp:inline distT="0" distB="0" distL="0" distR="0">
            <wp:extent cx="43942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3942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30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(не заполняется в случае представления данных физическими лицами, а также в агрегированном виде)</w:t>
      </w:r>
    </w:p>
    <w:bookmarkEnd w:id="384"/>
    <w:bookmarkStart w:name="z1731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на бумажном носителе, в электронном виде</w:t>
      </w:r>
    </w:p>
    <w:bookmarkEnd w:id="3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2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по классификатору административно-территориальных объектов (КАТО)</w:t>
            </w:r>
          </w:p>
          <w:bookmarkEnd w:id="386"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 (города областного значения)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 или поселка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населенного пункта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(опорные/спутниковые/стратегические)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населения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детей, человек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возраста (до 6 лет)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Школьного возраста (только обучающие в школах и колледжах)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Младший + Средний возраст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Младший + Средний + Старший возраст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 до 10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11 до 14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15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6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87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</w:tbl>
    <w:bookmarkStart w:name="z1780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1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дошкольных учреждений</w:t>
            </w:r>
          </w:p>
          <w:bookmarkEnd w:id="389"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Вместимость дошкольных учреждений (мест)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 дошкольных (мест/тысяч человек)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обеспеченности (расчет по формуле)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необходимо мест в дошколах (мест) (расчет по формуле)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7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  <w:bookmarkEnd w:id="390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постройки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воспитывающихся детей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постройки (открытия)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воспитывающихся детей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4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bookmarkEnd w:id="391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</w:tbl>
    <w:bookmarkStart w:name="z1826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7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школ</w:t>
            </w:r>
          </w:p>
          <w:bookmarkEnd w:id="393"/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9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  <w:bookmarkEnd w:id="394"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постройки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последнего капитального ремонта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обучающихся детей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типовая, приспособленная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обучаются в 3-4 смены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аварийности (да/нет)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постройки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последнего капитального ремонта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обучающихся детей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типовая, приспособленная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обучаются в 3-4 смены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аварийности (да/нет)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2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bookmarkEnd w:id="395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</w:tbl>
    <w:bookmarkStart w:name="z1868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9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школ</w:t>
            </w:r>
          </w:p>
          <w:bookmarkEnd w:id="397"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школ-интернатов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детей в пришкольных интернатах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Вместимость школьных учреждений (мест)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обеспечения школ (мест/тысяч человек)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обеспеченности школ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6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  <w:bookmarkEnd w:id="39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3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</w:t>
            </w:r>
          </w:p>
          <w:bookmarkEnd w:id="39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0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постройки</w:t>
            </w:r>
          </w:p>
          <w:bookmarkEnd w:id="400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последнего капитального ремонта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обучающихся детей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типовая, приспособленная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обучаются в 3-4 смены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аварийности (да/нет)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проживающих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4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  <w:bookmarkEnd w:id="401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</w:tbl>
    <w:bookmarkStart w:name="z1918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/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9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Необходимо мест в школах по бенчмаркам (мест) (расчет по формуле)</w:t>
            </w:r>
          </w:p>
          <w:bookmarkEnd w:id="403"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необходимо мест в школах (мест) (расчет по формуле)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Удаленность сельского населенного пункта от ближайшей школы (километров)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Осуществляется подвоз (да, нет)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</w:tbl>
    <w:bookmarkStart w:name="z1933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(Фамилия Имя Отчество (при его наличии), подпись) Место печати</w:t>
      </w:r>
    </w:p>
    <w:bookmarkEnd w:id="404"/>
    <w:bookmarkStart w:name="z1934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организации)</w:t>
      </w:r>
    </w:p>
    <w:bookmarkEnd w:id="405"/>
    <w:bookmarkStart w:name="z1935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</w:t>
      </w:r>
    </w:p>
    <w:bookmarkEnd w:id="406"/>
    <w:bookmarkStart w:name="z1936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(Фамилия Имя Отчество (при его наличии), подпись) Телефон:</w:t>
      </w:r>
    </w:p>
    <w:bookmarkEnd w:id="407"/>
    <w:bookmarkStart w:name="z1937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отдела)</w:t>
      </w:r>
    </w:p>
    <w:bookmarkEnd w:id="4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безвозмездной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по объектам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образования"</w:t>
            </w:r>
          </w:p>
        </w:tc>
      </w:tr>
    </w:tbl>
    <w:bookmarkStart w:name="z1939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формы "Сведения по объектам образования"</w:t>
      </w:r>
    </w:p>
    <w:bookmarkEnd w:id="409"/>
    <w:bookmarkStart w:name="z1940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требования по заполнению сведений по объектам образования (далее - Форма).</w:t>
      </w:r>
    </w:p>
    <w:bookmarkEnd w:id="410"/>
    <w:bookmarkStart w:name="z1941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подписывается ответственным должностным лицом, его руководителем и заверяется печатью.</w:t>
      </w:r>
    </w:p>
    <w:bookmarkEnd w:id="411"/>
    <w:bookmarkStart w:name="z1942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по каждому сельскому населенному пункту (далее - СНП) следующим образом:</w:t>
      </w:r>
    </w:p>
    <w:bookmarkEnd w:id="412"/>
    <w:bookmarkStart w:name="z1943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– указывается код каждого СНП согласно национальному Классификатору административно-территориальных объектов (КАТО);</w:t>
      </w:r>
    </w:p>
    <w:bookmarkEnd w:id="413"/>
    <w:bookmarkStart w:name="z1944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2-4 – указывается полное наименование района (города областного значения), сельского округа или поселка, СНП в соответствии с КАТО;</w:t>
      </w:r>
    </w:p>
    <w:bookmarkEnd w:id="414"/>
    <w:bookmarkStart w:name="z1945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5-6 – указывается статус населенного пункта и численность населения;</w:t>
      </w:r>
    </w:p>
    <w:bookmarkEnd w:id="415"/>
    <w:bookmarkStart w:name="z1946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7-13 – указывается количество детей дошкольного и школьного возраста в разрезе возрастных групп (до 6 лет, от 6 до 10 лет, от 11 до 14 лет, свыше 15 лет), а также указывается количество детей младшего и среднего возрастов (от 6 до 10 лет и от 11 до 14 лет) и количество детей младшего, среднего и старшего возрастов (от 6 до 10 лет, от 11 до 14 лет и свыше 15 лет);</w:t>
      </w:r>
    </w:p>
    <w:bookmarkEnd w:id="416"/>
    <w:bookmarkStart w:name="z1947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14-20 – указывается количество дошкольных учреждений, в том числе детские сады и мини-центры с указанием года постройки (открытия), количества мест и воспитывающихся детей;</w:t>
      </w:r>
    </w:p>
    <w:bookmarkEnd w:id="417"/>
    <w:bookmarkStart w:name="z1948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21 – указывается вместимость дошкольных учреждений;</w:t>
      </w:r>
    </w:p>
    <w:bookmarkEnd w:id="418"/>
    <w:bookmarkStart w:name="z1949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22 – указывается уровень обеспеченности дошкольными учреждениями (мест/тысяч человек);</w:t>
      </w:r>
    </w:p>
    <w:bookmarkEnd w:id="419"/>
    <w:bookmarkStart w:name="z1950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23 – указывается группа обеспеченности (если показатель уровень обеспеченности дошкольными учреждениями меньше 15%, то присваивается балл от 1 до 15, если меньше 30% то от 16 до 30, если меньше 45% то 31-45, если уровень обеспеченности дошкольными учреждениями свыше 45,% то присваивается балл выше 45;</w:t>
      </w:r>
    </w:p>
    <w:bookmarkEnd w:id="420"/>
    <w:bookmarkStart w:name="z1951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24 – указывается дополнительные необходимые места в дошкольных учреждениях;</w:t>
      </w:r>
    </w:p>
    <w:bookmarkEnd w:id="421"/>
    <w:bookmarkStart w:name="z1952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25-46 – указывается количество школ, в том числе начальная, основная и средняя школы с указанием года постройки, года последнего капитального ремонта, количества мест и обучающихся детей, типового или приспособленного помещения, обучающихся в 3-4 смены, состояние аварийности;</w:t>
      </w:r>
    </w:p>
    <w:bookmarkEnd w:id="422"/>
    <w:bookmarkStart w:name="z1953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47-49 – указывается количество школ-интернатов и количество детей в пришкольных интернатах (проживающих и обучающихся);</w:t>
      </w:r>
    </w:p>
    <w:bookmarkEnd w:id="423"/>
    <w:bookmarkStart w:name="z1954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50 – указывается вместимость школьных учреждений;</w:t>
      </w:r>
    </w:p>
    <w:bookmarkEnd w:id="424"/>
    <w:bookmarkStart w:name="z1955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51 – указывается уровень обеспечения школ (мест/тысяч человек);</w:t>
      </w:r>
    </w:p>
    <w:bookmarkEnd w:id="425"/>
    <w:bookmarkStart w:name="z1956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52 – указывается группа обеспеченности школ;</w:t>
      </w:r>
    </w:p>
    <w:bookmarkEnd w:id="426"/>
    <w:bookmarkStart w:name="z1957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53 – указывается необходимые места в школах по бенчмаркам;</w:t>
      </w:r>
    </w:p>
    <w:bookmarkEnd w:id="427"/>
    <w:bookmarkStart w:name="z1958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54 – указывается дополнительные необходимые места в школах;</w:t>
      </w:r>
    </w:p>
    <w:bookmarkEnd w:id="428"/>
    <w:bookmarkStart w:name="z1959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55 – указывается удаленность СНП от ближайшей школы. Данная графа заполняется в СНП, где не имеются школы;</w:t>
      </w:r>
    </w:p>
    <w:bookmarkEnd w:id="429"/>
    <w:bookmarkStart w:name="z1960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56 – указывается наличие подвоза детей.</w:t>
      </w:r>
    </w:p>
    <w:bookmarkEnd w:id="430"/>
    <w:bookmarkStart w:name="z1961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431"/>
    <w:bookmarkStart w:name="z1962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СНП – сельские населенные пункты;</w:t>
      </w:r>
    </w:p>
    <w:bookmarkEnd w:id="432"/>
    <w:bookmarkStart w:name="z1963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КАТО - Классификатор административно-территориальных объектов.</w:t>
      </w:r>
    </w:p>
    <w:bookmarkEnd w:id="4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о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местными исполнительными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(скрининга)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9– в редакции приказа Заместителя Премьер-Министра – Министра национальной экономики РК от 02.07.2026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№100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Start w:name="z1964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национальной экономики Республики Казахстан</w:t>
      </w:r>
    </w:p>
    <w:bookmarkEnd w:id="434"/>
    <w:bookmarkStart w:name="z1965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 – ресурсе: www.gov.kz/memleket/entities</w:t>
      </w:r>
    </w:p>
    <w:bookmarkEnd w:id="435"/>
    <w:bookmarkStart w:name="z1966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формы административных данных: Сведения по объектам здравоохранения</w:t>
      </w:r>
    </w:p>
    <w:bookmarkEnd w:id="436"/>
    <w:bookmarkStart w:name="z1967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9-ЗДР</w:t>
      </w:r>
    </w:p>
    <w:bookmarkEnd w:id="437"/>
    <w:bookmarkStart w:name="z1968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годовая</w:t>
      </w:r>
    </w:p>
    <w:bookmarkEnd w:id="438"/>
    <w:bookmarkStart w:name="z1969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20__ год</w:t>
      </w:r>
    </w:p>
    <w:bookmarkEnd w:id="439"/>
    <w:bookmarkStart w:name="z1970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аким сельского округа, села, поселка представляет в акимат района (города областного значения), акимат района (города областного значения) представляет в акимат области</w:t>
      </w:r>
    </w:p>
    <w:bookmarkEnd w:id="440"/>
    <w:bookmarkStart w:name="z1971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административных данных: до 1 мая</w:t>
      </w:r>
    </w:p>
    <w:bookmarkEnd w:id="441"/>
    <w:bookmarkStart w:name="z1972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номер/Бизнес идентицикационный номер</w:t>
      </w:r>
    </w:p>
    <w:bookmarkEnd w:id="442"/>
    <w:bookmarkStart w:name="z1973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3"/>
    <w:p>
      <w:pPr>
        <w:spacing w:after="0"/>
        <w:ind w:left="0"/>
        <w:jc w:val="both"/>
      </w:pPr>
      <w:r>
        <w:drawing>
          <wp:inline distT="0" distB="0" distL="0" distR="0">
            <wp:extent cx="43942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942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74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(не заполняется в случае представления данных физическими лицами, а также в агрегированном виде)</w:t>
      </w:r>
    </w:p>
    <w:bookmarkEnd w:id="444"/>
    <w:bookmarkStart w:name="z1975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на бумажном носителе, в электронном виде</w:t>
      </w:r>
    </w:p>
    <w:bookmarkEnd w:id="4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6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по классификатору административно-территориальных объектов (КАТО)</w:t>
            </w:r>
          </w:p>
          <w:bookmarkEnd w:id="446"/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 (города областного значения)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 или поселка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населенного пункта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(опорные/спутниковые/стратегические)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населения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Удаленность сельского населенного пункта от ближайшего медицинского учреждения (километров)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медицинских учреждений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районная больница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Районная больница (специализированные)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постройки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последнего капитального ремонта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типовая, приспособленная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аварийности (да/нет)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арендованное, указать год начала аренды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постройки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последнего капитального ремонта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типовая, приспособленная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аварийности (да/нет)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арендованное, указать год начала аренды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3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447"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</w:tbl>
    <w:bookmarkStart w:name="z2031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2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медицинских учреждений</w:t>
            </w:r>
          </w:p>
          <w:bookmarkEnd w:id="449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4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Сельская больница (в том числе участковая)</w:t>
            </w:r>
          </w:p>
          <w:bookmarkEnd w:id="450"/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койко-мест в больницах (койко-место)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Врачебная амбулатория (семейная)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посещений в поликлинике и врачебной амбулатории (посещений)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0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постройки</w:t>
            </w:r>
          </w:p>
          <w:bookmarkEnd w:id="451"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последнего капитального ремонта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типовая, приспособленная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аварийности (да/нет)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арендованное, указать год начала аренды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постройки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последнего капитального ремонта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типовая, приспособленная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аварийности (да/нет)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арендованное, указать год начала аренды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постройки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последнего капитального ремонта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типовая, приспособленная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аварийности (да/нет)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арендованное, указать год начала аренды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8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  <w:bookmarkEnd w:id="452"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</w:tbl>
    <w:bookmarkStart w:name="z2076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7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медицинских учреждений</w:t>
            </w:r>
          </w:p>
          <w:bookmarkEnd w:id="454"/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посещений в медицинский пункт (посещения)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медицинскими учреждениями (расчет по формуле)</w:t>
            </w:r>
          </w:p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2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посещений в поликлинике и врачебной амбулатории (посещен)</w:t>
            </w:r>
          </w:p>
          <w:bookmarkEnd w:id="455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Фельдшерско-акушерский пункт (в том числе фельдшерский пункт)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посещений в фельдшерско-акушерского пункта (посещения)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пункт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постройки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последнего капитального ремонта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типовая, приспособленная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аварийности (да/нет)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арендованное, указать год начала аренды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постройки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последнего капитального ремонта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типовая, приспособленная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аварийности (да/нет)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арендованное, указать год начала аренды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6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  <w:bookmarkEnd w:id="456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</w:tbl>
    <w:bookmarkStart w:name="z2122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3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посещаемости медицинских учреждений (расчет по формуле)</w:t>
            </w:r>
          </w:p>
          <w:bookmarkEnd w:id="458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посещаемости медицинских учреждений (расчет по формуле)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работник без содержания отдельного помещения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медицинских учреждений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медицинского персонала в соответствии со штатами нормативами, человек (физических лиц)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медицинский персонала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врачей в процентах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врачей в процентах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7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  <w:bookmarkEnd w:id="45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</w:tbl>
    <w:bookmarkStart w:name="z2158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(Фамилия Имя Отчество (при его наличии), подпись) Место печати</w:t>
      </w:r>
    </w:p>
    <w:bookmarkEnd w:id="460"/>
    <w:bookmarkStart w:name="z2159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организации)</w:t>
      </w:r>
    </w:p>
    <w:bookmarkEnd w:id="461"/>
    <w:bookmarkStart w:name="z2160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</w:t>
      </w:r>
    </w:p>
    <w:bookmarkEnd w:id="462"/>
    <w:bookmarkStart w:name="z2161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(Фамилия Имя Отчество (при его наличии), подпись) Телефон:</w:t>
      </w:r>
    </w:p>
    <w:bookmarkEnd w:id="463"/>
    <w:bookmarkStart w:name="z2162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отдела)</w:t>
      </w:r>
    </w:p>
    <w:bookmarkEnd w:id="4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безвозмездной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по объектам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здравоохранения"</w:t>
            </w:r>
          </w:p>
        </w:tc>
      </w:tr>
    </w:tbl>
    <w:bookmarkStart w:name="z2164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формы "Сведения по объектам здравоохранения"</w:t>
      </w:r>
    </w:p>
    <w:bookmarkEnd w:id="465"/>
    <w:bookmarkStart w:name="z2165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требования по заполнению сведений по объектам здравоохранения (далее - Форма).</w:t>
      </w:r>
    </w:p>
    <w:bookmarkEnd w:id="466"/>
    <w:bookmarkStart w:name="z2166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подписывается ответственным должностным лицом, его руководителем и заверяется печатью.</w:t>
      </w:r>
    </w:p>
    <w:bookmarkEnd w:id="467"/>
    <w:bookmarkStart w:name="z2167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по каждому сельскому населенному пункту (далее - СНП) следующим образом:</w:t>
      </w:r>
    </w:p>
    <w:bookmarkEnd w:id="468"/>
    <w:bookmarkStart w:name="z2168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– указывается код каждого СНП согласно национальному Классификатору административно-территориальных объектов (КАТО);</w:t>
      </w:r>
    </w:p>
    <w:bookmarkEnd w:id="469"/>
    <w:bookmarkStart w:name="z2169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2-4 – указывается полное наименование района (города областного значения), сельского округа или поселка, СНП в соответствии с КАТО;</w:t>
      </w:r>
    </w:p>
    <w:bookmarkEnd w:id="470"/>
    <w:bookmarkStart w:name="z2170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5-6– указывается статус населенного пункта и численность населения;</w:t>
      </w:r>
    </w:p>
    <w:bookmarkEnd w:id="471"/>
    <w:bookmarkStart w:name="z2171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– указывается удаленность СНП от ближайшего медицинского учреждения. Данная графа заполняется в СНП, где не имеются медицинские учреждения;</w:t>
      </w:r>
    </w:p>
    <w:bookmarkEnd w:id="472"/>
    <w:bookmarkStart w:name="z2172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8-46 – указывается количество медицинских учреждений в разрезе центральной районной больницы, районной больницы (специализированной), сельской больницы (в том числе участковой), поликлиники, врачебной амбулатории (семейной), фельдшерско-акушерского пункта (в том числе фельдшерского пункта), медицинского пункта с указанием года постройки или аренды, года последнего капитального ремонта, типового или приспособленного помещения, состояния аварийности и количество койко-мест в больницах, количество посещений в поликлинике, ВА, ФАП и МП;</w:t>
      </w:r>
    </w:p>
    <w:bookmarkEnd w:id="473"/>
    <w:bookmarkStart w:name="z2173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47 – указывается количество аптек;</w:t>
      </w:r>
    </w:p>
    <w:bookmarkEnd w:id="474"/>
    <w:bookmarkStart w:name="z2174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48 – указывается охват медицинскими учреждениями (сумма количество посещений в поликлинике, ВА, ФАП и МП);</w:t>
      </w:r>
    </w:p>
    <w:bookmarkEnd w:id="475"/>
    <w:bookmarkStart w:name="z2175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49 – указывается уровень посещаемости медицинских учреждений (охват медицинскими учреждениями делится на численность населения);</w:t>
      </w:r>
    </w:p>
    <w:bookmarkEnd w:id="476"/>
    <w:bookmarkStart w:name="z2176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50 – указывается группа посещаемости медицинских учреждений</w:t>
      </w:r>
    </w:p>
    <w:bookmarkEnd w:id="477"/>
    <w:bookmarkStart w:name="z2177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51 – указывается медицинский работник без содержания отдельного помещения;</w:t>
      </w:r>
    </w:p>
    <w:bookmarkEnd w:id="478"/>
    <w:bookmarkStart w:name="z2178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52 – указывается общее количество медицинских учреждений;</w:t>
      </w:r>
    </w:p>
    <w:bookmarkEnd w:id="479"/>
    <w:bookmarkStart w:name="z2179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53-58 – указывается численность медицинского персонала в соответствии со штатными нормативами, в том числе штатной, физической численности врачей и среднего медицинского персонала.</w:t>
      </w:r>
    </w:p>
    <w:bookmarkEnd w:id="480"/>
    <w:bookmarkStart w:name="z2180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481"/>
    <w:bookmarkStart w:name="z2181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СНП – сельские населенные пункты;</w:t>
      </w:r>
    </w:p>
    <w:bookmarkEnd w:id="482"/>
    <w:bookmarkStart w:name="z2182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 – врачебная амбулатория;</w:t>
      </w:r>
    </w:p>
    <w:bookmarkEnd w:id="483"/>
    <w:bookmarkStart w:name="z2183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ФАП –фельдшерско-акушерский пункт;</w:t>
      </w:r>
    </w:p>
    <w:bookmarkEnd w:id="484"/>
    <w:bookmarkStart w:name="z2184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 – медицинский пункт;</w:t>
      </w:r>
    </w:p>
    <w:bookmarkEnd w:id="485"/>
    <w:bookmarkStart w:name="z2185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КАТО - Классификатор административно-территориальных объектов.</w:t>
      </w:r>
    </w:p>
    <w:bookmarkEnd w:id="4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о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местными исполнительными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(скрининга)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10– в редакции приказа Заместителя Премьер-Министра – Министра национальной экономики РК от 02.07.2026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№100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Start w:name="z2186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национальной экономики Республики Казахстан</w:t>
      </w:r>
    </w:p>
    <w:bookmarkEnd w:id="487"/>
    <w:bookmarkStart w:name="z2187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 – ресурсе: www.gov.kz/memleket/entities</w:t>
      </w:r>
    </w:p>
    <w:bookmarkEnd w:id="488"/>
    <w:bookmarkStart w:name="z2188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формы административных данных: Сведения по объектам культуры, спорта и туризма</w:t>
      </w:r>
    </w:p>
    <w:bookmarkEnd w:id="489"/>
    <w:bookmarkStart w:name="z2189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10-КСТ</w:t>
      </w:r>
    </w:p>
    <w:bookmarkEnd w:id="490"/>
    <w:bookmarkStart w:name="z2190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годовая</w:t>
      </w:r>
    </w:p>
    <w:bookmarkEnd w:id="491"/>
    <w:bookmarkStart w:name="z2191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20__ год</w:t>
      </w:r>
    </w:p>
    <w:bookmarkEnd w:id="492"/>
    <w:bookmarkStart w:name="z2192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аким сельского округа, села, поселка представляет в акимат района (города областного значения), акимат района (города областного значения) представляет в акимат области</w:t>
      </w:r>
    </w:p>
    <w:bookmarkEnd w:id="493"/>
    <w:bookmarkStart w:name="z2193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административных данных: до 1 мая</w:t>
      </w:r>
    </w:p>
    <w:bookmarkEnd w:id="494"/>
    <w:bookmarkStart w:name="z2194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номер/Бизнес идентицикационный номер</w:t>
      </w:r>
    </w:p>
    <w:bookmarkEnd w:id="495"/>
    <w:bookmarkStart w:name="z2195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6"/>
    <w:p>
      <w:pPr>
        <w:spacing w:after="0"/>
        <w:ind w:left="0"/>
        <w:jc w:val="both"/>
      </w:pPr>
      <w:r>
        <w:drawing>
          <wp:inline distT="0" distB="0" distL="0" distR="0">
            <wp:extent cx="43942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942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96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(не заполняется в случае представления данных физическими лицами, а также в агрегированном виде)</w:t>
      </w:r>
    </w:p>
    <w:bookmarkEnd w:id="497"/>
    <w:bookmarkStart w:name="z2197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на бумажном носителе, в электронном виде</w:t>
      </w:r>
    </w:p>
    <w:bookmarkEnd w:id="4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8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по классификатору административно-территориальных объектов (КАТО)</w:t>
            </w:r>
          </w:p>
          <w:bookmarkEnd w:id="499"/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 (города областного значения)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 или поселка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населенного пункта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(опорные/спутниковые/стратегические)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населения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Культурно-досуговые предприятия (клубы и дома культуры)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постройки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2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последнего капитального</w:t>
            </w:r>
          </w:p>
          <w:bookmarkEnd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действующие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постройки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8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последнего капитального</w:t>
            </w:r>
          </w:p>
          <w:bookmarkEnd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действующие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4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502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</w:tbl>
    <w:bookmarkStart w:name="z2251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2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</w:t>
            </w:r>
          </w:p>
          <w:bookmarkEnd w:id="504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5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Кинотеатры</w:t>
            </w:r>
          </w:p>
          <w:bookmarkEnd w:id="505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детско-юношеских спортивных школ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единиц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0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постройки</w:t>
            </w:r>
          </w:p>
          <w:bookmarkEnd w:id="506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последнего капитального ремонта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действующие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постройки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последнего капитального ремонта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действующие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посещений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постройки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последнего капитального ремонта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действующие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 ли ремонт (капительный, средний)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7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  <w:bookmarkEnd w:id="507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</w:tbl>
    <w:bookmarkStart w:name="z2294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5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  <w:bookmarkEnd w:id="509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7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Крытые спортивные комплексы</w:t>
            </w:r>
          </w:p>
          <w:bookmarkEnd w:id="510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 залы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спортзалы в образовательных школах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1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постройки</w:t>
            </w:r>
          </w:p>
          <w:bookmarkEnd w:id="511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последнего капитального ремонта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действующие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 ли ремонт (капитальный, средний)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постройки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последнего капитального ремонта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действующие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 ли ремонт (капительный, средний)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постройки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последнего капитального ремонта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действующие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 ли ремонт (капитальный, средний)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7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  <w:bookmarkEnd w:id="512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</w:tbl>
    <w:bookmarkStart w:name="z2333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4"/>
        <w:gridCol w:w="684"/>
        <w:gridCol w:w="684"/>
        <w:gridCol w:w="684"/>
        <w:gridCol w:w="684"/>
        <w:gridCol w:w="684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4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  <w:bookmarkEnd w:id="514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7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Плавательные бассейны</w:t>
            </w:r>
          </w:p>
          <w:bookmarkEnd w:id="515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Лыжные базы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объектов туристской инфраструктуры (гостиницы, турбазы, санаторно-оздоровительные объекты), единиц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единиц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туристическая зона (Топ-10, Топ-50)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3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постройки</w:t>
            </w:r>
          </w:p>
          <w:bookmarkEnd w:id="516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последнего капитального ремонта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действующие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 ли ремонт (капитальный, средний)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постройки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последнего капитального ремонта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действующие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 ли ремонт (капитальный, средний)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гостевые дома (одноэтажные бунгало, сельские домики, коттеджи и тому подобное)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охотничьи дома (трейлерные парки, развлекательные городки, охотничьи и рыболовные угодья и тому подобное)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отдыха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санатории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2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  <w:bookmarkEnd w:id="517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</w:tbl>
    <w:bookmarkStart w:name="z2381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(Фамилия Имя Отчество (при его наличии), подпись) Место печати</w:t>
      </w:r>
    </w:p>
    <w:bookmarkEnd w:id="518"/>
    <w:bookmarkStart w:name="z2382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организации)</w:t>
      </w:r>
    </w:p>
    <w:bookmarkEnd w:id="519"/>
    <w:bookmarkStart w:name="z2383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</w:t>
      </w:r>
    </w:p>
    <w:bookmarkEnd w:id="520"/>
    <w:bookmarkStart w:name="z2384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(Фамилия Имя Отчество (при его наличии), подпись) Телефон:</w:t>
      </w:r>
    </w:p>
    <w:bookmarkEnd w:id="521"/>
    <w:bookmarkStart w:name="z2385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отдела)</w:t>
      </w:r>
    </w:p>
    <w:bookmarkEnd w:id="5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безвозмездной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по объектам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культуры, спорта и туризма"</w:t>
            </w:r>
          </w:p>
        </w:tc>
      </w:tr>
    </w:tbl>
    <w:bookmarkStart w:name="z2387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формы "Сведения по объектам культуры, спорта и туризма"</w:t>
      </w:r>
    </w:p>
    <w:bookmarkEnd w:id="523"/>
    <w:bookmarkStart w:name="z2388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требования по заполнению сведений по объектам культуры, спорта и туризма (далее - Форма).</w:t>
      </w:r>
    </w:p>
    <w:bookmarkEnd w:id="524"/>
    <w:bookmarkStart w:name="z2389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подписывается ответственным должностным лицом, его руководителем и заверяется печатью.</w:t>
      </w:r>
    </w:p>
    <w:bookmarkEnd w:id="525"/>
    <w:bookmarkStart w:name="z2390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по каждому сельскому населенному пункту (далее - СНП) следующим образом:</w:t>
      </w:r>
    </w:p>
    <w:bookmarkEnd w:id="526"/>
    <w:bookmarkStart w:name="z2391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– указывается код каждого СНП согласно национальному Классификатору административно-территориальных объектов (КАТО);</w:t>
      </w:r>
    </w:p>
    <w:bookmarkEnd w:id="527"/>
    <w:bookmarkStart w:name="z2392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2-4 – указывается полное наименование района (города областного значения), сельского округа или поселка, СНП в соответствии с КАТО;</w:t>
      </w:r>
    </w:p>
    <w:bookmarkEnd w:id="528"/>
    <w:bookmarkStart w:name="z2393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5-6 – указывается статус населенного пункта и численность населения;</w:t>
      </w:r>
    </w:p>
    <w:bookmarkEnd w:id="529"/>
    <w:bookmarkStart w:name="z2394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7-26 – указывается количество объектов культуры, в том числе действующих в разрезе культурно-досуговых предприятий, библиотек, кинотеатров, музеев с указанием года постройки, года последнего капитального ремонта и количество мест в них;</w:t>
      </w:r>
    </w:p>
    <w:bookmarkEnd w:id="530"/>
    <w:bookmarkStart w:name="z2395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27 – указывается общее количество детско-юношеских спортивных школ;</w:t>
      </w:r>
    </w:p>
    <w:bookmarkEnd w:id="531"/>
    <w:bookmarkStart w:name="z2396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28-57 – указывается количество спортивных объектов, в том числе действующих в разрезе стадионов, крытых спортивных комплексов, спортивных залов в том числе спортзалы в образовательных школах, плавательных бассейнов, лыжных баз с указанием года постройки, года последнего капитального ремонта и требующих ремонта (капитальный, средний);</w:t>
      </w:r>
    </w:p>
    <w:bookmarkEnd w:id="532"/>
    <w:bookmarkStart w:name="z2397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58 – указывается общее число объектов туристской инфраструктуры (гостиницы, турбазы, санаторно-оздоровительные объекты);</w:t>
      </w:r>
    </w:p>
    <w:bookmarkEnd w:id="533"/>
    <w:bookmarkStart w:name="z2398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59-64 – указывается количество объектов туристской инфраструктуры, в том числе гостиницы, гостевые дома, охотничьи дома, дома отдыха, санатории и другие;</w:t>
      </w:r>
    </w:p>
    <w:bookmarkEnd w:id="534"/>
    <w:bookmarkStart w:name="z2399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65 – указывается количество туристических зон (Топ-10, Топ-50).</w:t>
      </w:r>
    </w:p>
    <w:bookmarkEnd w:id="535"/>
    <w:bookmarkStart w:name="z2400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536"/>
    <w:bookmarkStart w:name="z2401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СНП – сельские населенные пункты;</w:t>
      </w:r>
    </w:p>
    <w:bookmarkEnd w:id="537"/>
    <w:bookmarkStart w:name="z2402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КАТО - Классификатор административно-территориальных объектов.</w:t>
      </w:r>
    </w:p>
    <w:bookmarkEnd w:id="5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о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местными исполнительными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(скрининга)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394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11– в редакции приказа Заместителя Премьер-Министра – Министра национальной экономики РК от 02.07.2026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№100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End w:id="539"/>
    <w:bookmarkStart w:name="z2403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Представляется: в Министерство национальной экономики Республики Казахстан</w:t>
      </w:r>
    </w:p>
    <w:bookmarkEnd w:id="540"/>
    <w:bookmarkStart w:name="z2404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 – ресурсе: www.gov.kz/memleket/entities</w:t>
      </w:r>
    </w:p>
    <w:bookmarkEnd w:id="541"/>
    <w:bookmarkStart w:name="z2405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формы административных данных: Сведения об экологическом благополучии</w:t>
      </w:r>
    </w:p>
    <w:bookmarkEnd w:id="542"/>
    <w:bookmarkStart w:name="z2406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11-ЭКОЛ</w:t>
      </w:r>
    </w:p>
    <w:bookmarkEnd w:id="543"/>
    <w:bookmarkStart w:name="z2407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годовая</w:t>
      </w:r>
    </w:p>
    <w:bookmarkEnd w:id="544"/>
    <w:bookmarkStart w:name="z2408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20__ год</w:t>
      </w:r>
    </w:p>
    <w:bookmarkEnd w:id="545"/>
    <w:bookmarkStart w:name="z2409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аким сельского округа, села, поселка представляет в акимат района (города областного значения), акимат района (города областного значения) представляет в акимат области</w:t>
      </w:r>
    </w:p>
    <w:bookmarkEnd w:id="546"/>
    <w:bookmarkStart w:name="z2410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административных данных: до 1 мая</w:t>
      </w:r>
    </w:p>
    <w:bookmarkEnd w:id="547"/>
    <w:bookmarkStart w:name="z2411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номер/Бизнес идентицикационный номер</w:t>
      </w:r>
    </w:p>
    <w:bookmarkEnd w:id="548"/>
    <w:bookmarkStart w:name="z2412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9"/>
    <w:p>
      <w:pPr>
        <w:spacing w:after="0"/>
        <w:ind w:left="0"/>
        <w:jc w:val="both"/>
      </w:pPr>
      <w:r>
        <w:drawing>
          <wp:inline distT="0" distB="0" distL="0" distR="0">
            <wp:extent cx="43942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942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13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(не заполняется в случае представления данных физическими лицами, а также в агрегированном виде)</w:t>
      </w:r>
    </w:p>
    <w:bookmarkEnd w:id="550"/>
    <w:bookmarkStart w:name="z2414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на бумажном носителе, в электронном виде</w:t>
      </w:r>
    </w:p>
    <w:bookmarkEnd w:id="5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5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по классификатору административно-территориальных объектов (КАТО)</w:t>
            </w:r>
          </w:p>
          <w:bookmarkEnd w:id="55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поселкового/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населҰнного пункта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9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(опорные/спутниковые</w:t>
            </w:r>
          </w:p>
          <w:bookmarkEnd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/стратегические)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населения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Радиационный фон, микрозиверт в час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питьевой воды, общая минерализация (сухой остаток) в воде (милиграмм/литр)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эколог. бедствия (в соответствии с НПА)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полигонов ТБО, единиц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7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55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2438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(Фамилия Имя Отчество (при его наличии), подпись) Место печати</w:t>
      </w:r>
    </w:p>
    <w:bookmarkEnd w:id="555"/>
    <w:bookmarkStart w:name="z2439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организации)</w:t>
      </w:r>
    </w:p>
    <w:bookmarkEnd w:id="556"/>
    <w:bookmarkStart w:name="z2440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</w:t>
      </w:r>
    </w:p>
    <w:bookmarkEnd w:id="557"/>
    <w:bookmarkStart w:name="z2441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(Фамилия Имя Отчество (при его наличии), подпись) Телефон:</w:t>
      </w:r>
    </w:p>
    <w:bookmarkEnd w:id="558"/>
    <w:bookmarkStart w:name="z2442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отдела)</w:t>
      </w:r>
    </w:p>
    <w:bookmarkEnd w:id="5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безвозмездной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о экологическом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благополучии"</w:t>
            </w:r>
          </w:p>
        </w:tc>
      </w:tr>
    </w:tbl>
    <w:bookmarkStart w:name="z2444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формы "Сведения о экологическом благополучии"</w:t>
      </w:r>
    </w:p>
    <w:bookmarkEnd w:id="560"/>
    <w:bookmarkStart w:name="z2445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требования по заполнению сведений о экологическом благополучии (далее - Форма).</w:t>
      </w:r>
    </w:p>
    <w:bookmarkEnd w:id="561"/>
    <w:bookmarkStart w:name="z2446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подписывается ответственным должностным лицом, его руководителем и заверяется печатью.</w:t>
      </w:r>
    </w:p>
    <w:bookmarkEnd w:id="562"/>
    <w:bookmarkStart w:name="z2447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по каждому сельскому населенному пункту (далее - СНП) следующим образом:</w:t>
      </w:r>
    </w:p>
    <w:bookmarkEnd w:id="563"/>
    <w:bookmarkStart w:name="z2448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– указывается код каждого СНП согласно национальному Классификатору административно-территориальных объектов (КАТО);</w:t>
      </w:r>
    </w:p>
    <w:bookmarkEnd w:id="564"/>
    <w:bookmarkStart w:name="z2449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2-4 – указывается полное наименование района (города областного значения), сельского округа или поселка, СНП в соответствии с КАТО;</w:t>
      </w:r>
    </w:p>
    <w:bookmarkEnd w:id="565"/>
    <w:bookmarkStart w:name="z2450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5-6 – указывается статус населенного пункта и численность населения;</w:t>
      </w:r>
    </w:p>
    <w:bookmarkEnd w:id="566"/>
    <w:bookmarkStart w:name="z2451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– указывается радиационный фон (мкЗв/ч);</w:t>
      </w:r>
    </w:p>
    <w:bookmarkEnd w:id="567"/>
    <w:bookmarkStart w:name="z2452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– указывается качество питьевой воды, общая минерализация (сухой остаток) в воде (гр/литр);</w:t>
      </w:r>
    </w:p>
    <w:bookmarkEnd w:id="568"/>
    <w:bookmarkStart w:name="z2453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– указывается зоны экологических бедствий (в соответствии с НПА);</w:t>
      </w:r>
    </w:p>
    <w:bookmarkEnd w:id="569"/>
    <w:bookmarkStart w:name="z2454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– указывается общее количество полигонов ТБО (в соответствии с НПА).</w:t>
      </w:r>
    </w:p>
    <w:bookmarkEnd w:id="570"/>
    <w:bookmarkStart w:name="z2455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571"/>
    <w:bookmarkStart w:name="z2456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СНП – сельские населенные пункты;</w:t>
      </w:r>
    </w:p>
    <w:bookmarkEnd w:id="572"/>
    <w:bookmarkStart w:name="z2457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мкЗв/ч – микрозиверт в час;</w:t>
      </w:r>
    </w:p>
    <w:bookmarkEnd w:id="573"/>
    <w:bookmarkStart w:name="z2458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гр/литр – грамм на литр;</w:t>
      </w:r>
    </w:p>
    <w:bookmarkEnd w:id="574"/>
    <w:bookmarkStart w:name="z2459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НПА – нормативными правовыми актами</w:t>
      </w:r>
    </w:p>
    <w:bookmarkEnd w:id="575"/>
    <w:bookmarkStart w:name="z2460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ТБО – твердые бытовые отходы;</w:t>
      </w:r>
    </w:p>
    <w:bookmarkEnd w:id="576"/>
    <w:bookmarkStart w:name="z2461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КАТО - Классификатор административно-территориальных объектов.</w:t>
      </w:r>
    </w:p>
    <w:bookmarkEnd w:id="5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