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0f62" w14:textId="0f70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контроля и надзора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212. Зарегистрирован в Министерстве юстиции Республики Казахстан 10 октября 2013 года № 8805.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пенсионного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контроля и надзора финансовых организаций, в которые вносятся изменения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 финансовых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4"/>
    <w:p>
      <w:pPr>
        <w:spacing w:after="0"/>
        <w:ind w:left="0"/>
        <w:jc w:val="both"/>
      </w:pPr>
      <w:bookmarkStart w:name="z7" w:id="5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Сноска. Пункт исключен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под № 7641, опубликованное 8 августа 2012 года в газете "Казахстанская правда" № 256-257 (27075-27076)) следующие изменения: </w:t>
      </w:r>
    </w:p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кастодиальной – с брокерской и (или) дилерской деятельностью, трансфер-агентской деятельностью;".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168 "О минимальном размере уставного капитала заявителя (лицензиата)" (зарегистрированное в Реестре государственной регистрации нормативных правовых актов под № 7733, опубликованное 16 августа 2012 года в газете "Казахстанская правда" № 271-273 (27090-27092))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минимальный размер уставного капитала для заявителя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по управлению инвестиционным портфелем с правом привлечения добровольных пенсионных взносов (добровольный накопительный пенсионный фонд) в размере 800 000 -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брокерской и (или) дилерской деятельности с правом ведения счетов клиентов в качестве номинального держателя в размере 400 000 -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брокерской и (или) дилерской деятельности без права ведения счетов клиентов в размере 400 000 -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по управлению инвестиционным портфелем без права привлечения добровольных пенсионных взносов в размере 300 000 -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совмещение брокерской и (или) дилерской деятельности с деятельностью по управлению инвестиционным портфелем без права привлечения добровольных пенсионных взносов в размере 400 000 -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по организации торговли с ценными бумагами и иными финансовыми инструментами в размере 500 000 -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клиринговой деятельности по сделкам с финансовыми инструментами в размере 500 000 -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трансфер-агентской деятельности в размере 70 000 -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совмещение деятельности по управлению инвестиционным портфелем с правом привлечения добровольных пенсионных взносов с брокерской и (или) дилерской деятельностью в размере 800 000 -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год.".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назначение (избрание)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банковских, страховых холдингов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кандидате на должность руководящего работника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организации, холдинга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(при наличии – отчество) кандидата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которую кандидат согласуется в финансовой организации, холдинге)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финансовой организации,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год -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супруге, близких родственниках (родители, брат,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сестра, дети) и свойственниках (родители, брат, сестра, дети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(супруги))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участии кандидата в уставном капитале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владении акциями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кандидату, к общему количеству голосующих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трудовой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кандидата (также членство в Совете директоров),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с момента окончания высшего учебного заведения,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в финансовой организации, холдинге, представившем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ходатайство о согласовании, а также период,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которого кандидатом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(с указанием даты согласования, если требовалось)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проведении кандидатом аудита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финансовой организации, срок проведения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кандидатом аудиторского отчета в качестве аудитора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членстве в инвестиционных комитетах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наличии фактов неисполнения принятых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в случае наличия указанных фактов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 сумму обязательств)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занятии должности управляющего директора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(или) в других организациях: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Курируемые структурные подразделения и вопросы, связанные с оказанием финансовых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том, являлся ли кандидат ранее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совета директоров, первым руководителем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(исполнительного органа) и его заместителем, главным бухгалтером,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крупным участником - физическим лицом, первым руководителем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 - юридического лица финансовой организации (банковского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страхового холдинга) в период не более чем за один год до принятия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по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 решения о консервации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организации, холдинга, принудительном выкупе акций,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лишении лицензии финансовой организации, а также о принудительной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финансовой организации, или признании ее банкротом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данных об отзыве согласия на назначение (избрание)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руководящего работника и об отстранении уполномоченным органом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служебных обязанностей финансовой организации,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"Фонд гарантирования страховых выплат".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наименование организации, должность,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основания для отзыва согласия на назначение (избрание)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принявшего такое 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Привлекался ли как руководитель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 в качестве ответчика в судебные разбирательства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финансовой организации, холдинга: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 (нет), указать дату, наименование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холдинга, ответчика в судебном разбирательстве, рассматриваемый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и решение суда).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(при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кандидатом собственноручно печатными буквами)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кандидатом на должность независимого директора финансовой организации, холдинга: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я,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имя, (при наличии -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 требованиям,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мая 2003 года "Об акционерных обществах" для назначения (избрания) на должность независимого директора.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2013 года № 212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марта 2004 года №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№ 2802). 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79 "Об утверждении Правил принудительной ликвидации накопительных пенсионных фондов" (зарегистрированное в Реестре государственной регистрации нормативных правовых актов под № 4237, опубликованное 6 марта 2009 года в газете "Юридическая газета" № 35 (1632) и 2009 году в Собрании актов центральных исполнительных и иных центральных государственных органов Республики Казахстан № 5). 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81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№ 4211). 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3 "Об утверждении Инструкции о деятельности временной администрации (временного управляющего), назначаемой (назначаемого) на период консервации накопительного пенсионного фонда" (зарегистрированное в Реестре государственной регистрации нормативных правовых актов под № 4592). 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апреля 2007 года № 123 "Об утверждении Правил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бумаг" (зарегистрированное в Реестре государственной регистрации нормативных правовых актов под № 4736, опубликованное 20 июля 2007 года в газете "Юридическая газета" № 110 (1313). 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 постановления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(зарегистрированного в Реестре государственной регистрации нормативных правовых актов под № 4803, опубликованного в мае-июле 2007 года в Собрании актов центральных исполнительных и иных центральных государственных органов Республики Казахстан).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24 сентября 2007 года № 237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№ 5000). 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лицензирования постановления Правления Агентства Республики Казахстан по регулированию и надзору финансового рынка и финансовых организаций от 28 ноября 2008 года № 182 "О внесении изменений и дополнений в некоторые нормативные правовые акты Республики Казахстан по вопросам лицензирования" (зарегистрированного в Реестре государственной регистрации нормативных правовых актов под № 5478, опубликованного 17 февраля 2009 года в газете "Юридическая газета" № 24 (1621)). 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января 2009 года № 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79 "Об утверждении Правил принудительной ликвидации накопительных пенсионных фондов" (зарегистрированное в Реестре государственной регистрации нормативных правовых актов под № 5548, опубликованное в 2009 году в Собрании актов центральных исполнительных и иных центральных государственных органов Республики Казахстан № 5). 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24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71 "Об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фондов" (зарегистрированное в Реестре государственной регистрации нормативных правовых актов под № 5630). 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дополнений и изменений, которые вносятся в некоторые нормативные правовые акты Агентства Республики Казахстан по регулированию и надзору финансового рынка и финансовых организаций постановления Правления Агентства Республики Казахстан по регулированию и надзору финансового рынка и финансовых организаций от 29 марта 2010 года № 49 "О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(зарегистрированного в Реестре государственной регистрации нормативных правовых актов под № 6204, опубликованным 25 сентября 2010 года в газете "Казахстанская правда" № 253-254). 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 постановления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(зарегистрированного в Реестре государственной регистрации нормативных правовых актов под № 6219, опубликованное в 26 августа 2010 года в Собрании актов центральных исполнительных и иных центральных государственных органов Республики Казахстан № 14, 25 сентября 2010 года в газете "Казахстанская правда" № 253-254 (26314-26315)). 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Агентства постановления Правления Агентства Республики Казахстан по регулированию и надзору финансового рынка и финансовых организаций от 30 апреля 2010 года № 58 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(зарегистрированного в Реестре государственной регистрации нормативных правовых актов под № 6282, опубликованного 19 августа 2010 года в газете "Казахстанская правда" № 219 (26280)). 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постановления Правления Агентства Республики Казахстан по регулированию и надзору финансового рынка и финансовых организаций от 15 июля 2010 года № 111 "О внесении изменений и дополнений в некоторые нормативные правовые акты Республики Казахстан" (зарегистрированного в Реестре государственной регистрации нормативных правовых актов под № 6393, опубликованного 12 ноября 2010 года в газете "Казахстанская правда" № 306-309 (26367-26370)). 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124 "Об утверждении Правил выдачи разрешения на государственную регистрацию накопительных пенсионных фондов в органах юстиции и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123 "Об утверждении Правил выдачи разрешения на государственную регистрацию накопительных пенсионных фондов в органах юстиции, изменений и дополнений в их учредительные документы,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бумаг" (зарегистрированное в Реестре государственной регистрации нормативных правовых актов под № 7640, опубликованное 11 августа 2012 года в газете "Казахстанская правда" № 262-263 (27081-27082)). 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131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№ 79 "Об утверждении Правил принудительной ликвидации накопительных пенсионных фондов" (зарегистрированное в Реестре государственной регистрации нормативных правовых актов под № 7700, опубликованное 15 августа 2012 года в газете "Казахстанская правда" № 268-270 (27087-27089)). 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132 "Об утверждении Инструкции по добровольной ликвидации накопительных пенсионных фондов" (зарегистрированное в Реестре государственной регистрации нормативных правовых актов под № 7635, опубликованное 15 августа 2012 года в газете "Казахстанская правда" № 268-270 (27087-27089). 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 в которые вносятся изменения, утвержденного постановлением Правления Национального Банка Республики Казахстан от 24 августа 2012 года № 235 "О внесении изменений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(зарегистрированным в Реестре государственной регистрации нормативных правовых актов под № 8009, опубликованным 22 ноября 2012 года в газете "Казахстанская правда" № 404-405 (27223-27224)). 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(2490)).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