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cfa4" w14:textId="36dc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пенсионного обеспечения и страховой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июля 2013 года № 202. Зарегистрирован в Министерстве юстиции Республики Казахстан 6 сентября 2013 года № 8686.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пенсионного обеспечения и страховой деятельности, в которые вносятся изменения.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2013 года № 202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пенсионного обеспечения и страховой деятельности, в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изменения</w:t>
      </w:r>
    </w:p>
    <w:bookmarkEnd w:id="3"/>
    <w:p>
      <w:pPr>
        <w:spacing w:after="0"/>
        <w:ind w:left="0"/>
        <w:jc w:val="both"/>
      </w:pPr>
      <w:bookmarkStart w:name="z6" w:id="4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Правления Национального Банка РК от 26.12.2016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Правления Национального Банка РК от 29.11.2018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Утратил силу постановлением Правления Агентства РК по регулированию и развитию финансового рынка от 14.04.2026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