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00ea" w14:textId="fda00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присвоения или продления статуса кандаса</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22 июля 2013 года № 329-Ө-М. Зарегистрирован в Министерстве юстиции Республики Казахстан 16 августа 2013 года № 8624.</w:t>
      </w:r>
    </w:p>
    <w:p>
      <w:pPr>
        <w:spacing w:after="0"/>
        <w:ind w:left="0"/>
        <w:jc w:val="both"/>
      </w:pPr>
      <w:r>
        <w:rPr>
          <w:rFonts w:ascii="Times New Roman"/>
          <w:b w:val="false"/>
          <w:i w:val="false"/>
          <w:color w:val="ff0000"/>
          <w:sz w:val="28"/>
        </w:rPr>
        <w:t xml:space="preserve">
      Сноска. Заголовок в редакции приказа Министра труда и социальной защиты населения РК от 11.08.2021 </w:t>
      </w:r>
      <w:r>
        <w:rPr>
          <w:rFonts w:ascii="Times New Roman"/>
          <w:b w:val="false"/>
          <w:i w:val="false"/>
          <w:color w:val="ff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1" w:id="0"/>
    <w:p>
      <w:pPr>
        <w:spacing w:after="0"/>
        <w:ind w:left="0"/>
        <w:jc w:val="both"/>
      </w:pPr>
      <w:r>
        <w:rPr>
          <w:rFonts w:ascii="Times New Roman"/>
          <w:b w:val="false"/>
          <w:i w:val="false"/>
          <w:color w:val="000000"/>
          <w:sz w:val="28"/>
        </w:rPr>
        <w:t xml:space="preserve">
      В соответствии с подпунктом 9) статьи 11 Закона Республики Казахстан "О миграции населения", с подпунктом 1)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Преамбула - в редакции приказа Министра труда и социальной защиты населения РК от 29.05.2026 № 222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присвоения или продления статуса кандаса.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труда и социальной защиты населения РК от 11.08.2021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15 ноября 2010 года № 476 "Об утверждении Правил присвоения статуса оралмана" (зарегистрирован в Реестре государственной регистрации нормативных правовых актов за № 6698, опубликован в газете "Казахстанская правда" 12 января 2011 года, № 7-8).</w:t>
      </w:r>
    </w:p>
    <w:bookmarkEnd w:id="2"/>
    <w:bookmarkStart w:name="z4" w:id="3"/>
    <w:p>
      <w:pPr>
        <w:spacing w:after="0"/>
        <w:ind w:left="0"/>
        <w:jc w:val="both"/>
      </w:pPr>
      <w:r>
        <w:rPr>
          <w:rFonts w:ascii="Times New Roman"/>
          <w:b w:val="false"/>
          <w:i w:val="false"/>
          <w:color w:val="000000"/>
          <w:sz w:val="28"/>
        </w:rPr>
        <w:t>
      3. Комитету по миграции Министерства труда и социальной защиты населения Республики Казахстан (Сарбасов А.А.) обеспечить:</w:t>
      </w:r>
    </w:p>
    <w:bookmarkEnd w:id="3"/>
    <w:bookmarkStart w:name="z5"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его официальное опубликование;</w:t>
      </w:r>
    </w:p>
    <w:bookmarkEnd w:id="4"/>
    <w:bookmarkStart w:name="z6"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w:t>
      </w:r>
    </w:p>
    <w:bookmarkEnd w:id="5"/>
    <w:bookmarkStart w:name="z7" w:id="6"/>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труда и социальной защиты населения Республики Казахстан Егемберды Е.К.</w:t>
      </w:r>
    </w:p>
    <w:bookmarkEnd w:id="6"/>
    <w:bookmarkStart w:name="z8"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22 июля 2013 года № 329-Ө-М</w:t>
            </w:r>
          </w:p>
        </w:tc>
      </w:tr>
    </w:tbl>
    <w:bookmarkStart w:name="z10" w:id="8"/>
    <w:p>
      <w:pPr>
        <w:spacing w:after="0"/>
        <w:ind w:left="0"/>
        <w:jc w:val="left"/>
      </w:pPr>
      <w:r>
        <w:rPr>
          <w:rFonts w:ascii="Times New Roman"/>
          <w:b/>
          <w:i w:val="false"/>
          <w:color w:val="000000"/>
        </w:rPr>
        <w:t xml:space="preserve"> Правила присвоения или продления статуса кандаса</w:t>
      </w:r>
    </w:p>
    <w:bookmarkEnd w:id="8"/>
    <w:p>
      <w:pPr>
        <w:spacing w:after="0"/>
        <w:ind w:left="0"/>
        <w:jc w:val="both"/>
      </w:pPr>
      <w:r>
        <w:rPr>
          <w:rFonts w:ascii="Times New Roman"/>
          <w:b w:val="false"/>
          <w:i w:val="false"/>
          <w:color w:val="ff0000"/>
          <w:sz w:val="28"/>
        </w:rPr>
        <w:t xml:space="preserve">
      Сноска. Правила - в редакции приказа Заместителя Премьер-Министра - Министра труда и социальной защиты населения РК от 31.07.2023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9"/>
    <w:p>
      <w:pPr>
        <w:spacing w:after="0"/>
        <w:ind w:left="0"/>
        <w:jc w:val="left"/>
      </w:pPr>
      <w:r>
        <w:rPr>
          <w:rFonts w:ascii="Times New Roman"/>
          <w:b/>
          <w:i w:val="false"/>
          <w:color w:val="000000"/>
        </w:rPr>
        <w:t xml:space="preserve"> Глава 1. Общие положения</w:t>
      </w:r>
    </w:p>
    <w:bookmarkEnd w:id="9"/>
    <w:bookmarkStart w:name="z222" w:id="10"/>
    <w:p>
      <w:pPr>
        <w:spacing w:after="0"/>
        <w:ind w:left="0"/>
        <w:jc w:val="both"/>
      </w:pPr>
      <w:r>
        <w:rPr>
          <w:rFonts w:ascii="Times New Roman"/>
          <w:b w:val="false"/>
          <w:i w:val="false"/>
          <w:color w:val="000000"/>
          <w:sz w:val="28"/>
        </w:rPr>
        <w:t xml:space="preserve">
      1. Настоящие Правила присвоения или продления статуса кандаса (далее –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11 Закона Республики Казахстан "О миграции населения"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присвоения или продления статуса кандаса.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29.05.2026 </w:t>
      </w:r>
      <w:r>
        <w:rPr>
          <w:rFonts w:ascii="Times New Roman"/>
          <w:b w:val="false"/>
          <w:i w:val="false"/>
          <w:color w:val="000000"/>
          <w:sz w:val="28"/>
        </w:rPr>
        <w:t xml:space="preserve">№ 222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14" w:id="12"/>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и выдаче их результатов услугополучателю по принципу "одного окна", обеспечения оказания государственных услуг в электронной форме;</w:t>
      </w:r>
    </w:p>
    <w:bookmarkEnd w:id="12"/>
    <w:bookmarkStart w:name="z15" w:id="13"/>
    <w:p>
      <w:pPr>
        <w:spacing w:after="0"/>
        <w:ind w:left="0"/>
        <w:jc w:val="both"/>
      </w:pPr>
      <w:r>
        <w:rPr>
          <w:rFonts w:ascii="Times New Roman"/>
          <w:b w:val="false"/>
          <w:i w:val="false"/>
          <w:color w:val="000000"/>
          <w:sz w:val="28"/>
        </w:rPr>
        <w:t xml:space="preserve">
      2) социальный контракт – соглашение, определяющее права и обязанности сторон, между участником активных мер содействия занятости и центром трудовой мобильности (карьерный центр), а в случаях, предусмотренных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с физическими или юридическими лицами, вовлеченными в организацию активных мер содействия занятости, а также об оказании государственной адресной социальной помощи;</w:t>
      </w:r>
    </w:p>
    <w:bookmarkEnd w:id="13"/>
    <w:bookmarkStart w:name="z16" w:id="14"/>
    <w:p>
      <w:pPr>
        <w:spacing w:after="0"/>
        <w:ind w:left="0"/>
        <w:jc w:val="both"/>
      </w:pPr>
      <w:r>
        <w:rPr>
          <w:rFonts w:ascii="Times New Roman"/>
          <w:b w:val="false"/>
          <w:i w:val="false"/>
          <w:color w:val="000000"/>
          <w:sz w:val="28"/>
        </w:rPr>
        <w:t>
      3) адаптационные и интеграционные услуги – комплекс услуг (информационных, юридических, социальных, медицинских и образовательных), предоставляемых кандасам и членам их семей в целях адаптации и интеграции в общество;</w:t>
      </w:r>
    </w:p>
    <w:bookmarkEnd w:id="14"/>
    <w:bookmarkStart w:name="z17" w:id="15"/>
    <w:p>
      <w:pPr>
        <w:spacing w:after="0"/>
        <w:ind w:left="0"/>
        <w:jc w:val="both"/>
      </w:pPr>
      <w:r>
        <w:rPr>
          <w:rFonts w:ascii="Times New Roman"/>
          <w:b w:val="false"/>
          <w:i w:val="false"/>
          <w:color w:val="000000"/>
          <w:sz w:val="28"/>
        </w:rPr>
        <w:t>
      4)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xml:space="preserve">№ 222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информационная система "Государственная база данных "Физические лица" (далее – ГБД ФЛ) – единая система регистрации и хранения информации о физических лицах Республики Казахстан, достаточный для идентификации и определения гражданского состояния;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xml:space="preserve">№ 222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информационная система "Миграционная полиция" (далее – ИС "Миграционная полиция") – информационная система Министерства внутренних дел Республики Казахстан, для автоматизации деятельности учета, регистрации иностранцев, беженцев и лиц, без гражданства;</w:t>
      </w:r>
    </w:p>
    <w:bookmarkStart w:name="z20" w:id="16"/>
    <w:p>
      <w:pPr>
        <w:spacing w:after="0"/>
        <w:ind w:left="0"/>
        <w:jc w:val="both"/>
      </w:pPr>
      <w:r>
        <w:rPr>
          <w:rFonts w:ascii="Times New Roman"/>
          <w:b w:val="false"/>
          <w:i w:val="false"/>
          <w:color w:val="000000"/>
          <w:sz w:val="28"/>
        </w:rPr>
        <w:t>
      7)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16"/>
    <w:bookmarkStart w:name="z21" w:id="17"/>
    <w:p>
      <w:pPr>
        <w:spacing w:after="0"/>
        <w:ind w:left="0"/>
        <w:jc w:val="both"/>
      </w:pPr>
      <w:r>
        <w:rPr>
          <w:rFonts w:ascii="Times New Roman"/>
          <w:b w:val="false"/>
          <w:i w:val="false"/>
          <w:color w:val="000000"/>
          <w:sz w:val="28"/>
        </w:rPr>
        <w:t>
      8) загранучреждения Республики Казахстан – находящиеся за рубежом дипломатические и приравненные к ним представительства, а также консульские учреждения Республики Казахстан;</w:t>
      </w:r>
    </w:p>
    <w:bookmarkEnd w:id="17"/>
    <w:bookmarkStart w:name="z22" w:id="18"/>
    <w:p>
      <w:pPr>
        <w:spacing w:after="0"/>
        <w:ind w:left="0"/>
        <w:jc w:val="both"/>
      </w:pPr>
      <w:r>
        <w:rPr>
          <w:rFonts w:ascii="Times New Roman"/>
          <w:b w:val="false"/>
          <w:i w:val="false"/>
          <w:color w:val="000000"/>
          <w:sz w:val="28"/>
        </w:rPr>
        <w:t>
      9) кандас – этнический казах и (или) члены его семьи казахской национальности, ранее не состоявшие в гражданстве Республики Казахстан, получившие соответствующий статус в порядке, установленным уполномоченным органом по вопросам миграции населения;</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xml:space="preserve">№ 222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автоматизированная информационная система "Кандас" (далее – АИС "Кандас") – система в составе единой информационной системы социально-трудовой сферы, предназначенная для автоматизации процесса предоставления государственной услуги для этнических казахов и кандасов;</w:t>
      </w:r>
    </w:p>
    <w:bookmarkStart w:name="z24" w:id="19"/>
    <w:p>
      <w:pPr>
        <w:spacing w:after="0"/>
        <w:ind w:left="0"/>
        <w:jc w:val="both"/>
      </w:pPr>
      <w:r>
        <w:rPr>
          <w:rFonts w:ascii="Times New Roman"/>
          <w:b w:val="false"/>
          <w:i w:val="false"/>
          <w:color w:val="000000"/>
          <w:sz w:val="28"/>
        </w:rPr>
        <w:t>
      11) комиссия по приему кандасов (далее – Комиссия) – комиссия, созданная местными исполнительными органами областей, городов республиканского значения, столицы для рассмотрения заявлений этнических казахов по включению в региональную квоту приема кандасов и/или присвоению статуса кандаса, в состав которой входят депутаты маслихатов, представители государственных органов и общественных организаций;</w:t>
      </w:r>
    </w:p>
    <w:bookmarkEnd w:id="19"/>
    <w:bookmarkStart w:name="z25" w:id="20"/>
    <w:p>
      <w:pPr>
        <w:spacing w:after="0"/>
        <w:ind w:left="0"/>
        <w:jc w:val="both"/>
      </w:pPr>
      <w:r>
        <w:rPr>
          <w:rFonts w:ascii="Times New Roman"/>
          <w:b w:val="false"/>
          <w:i w:val="false"/>
          <w:color w:val="000000"/>
          <w:sz w:val="28"/>
        </w:rPr>
        <w:t xml:space="preserve">
      12) регионы расселения – регионы, определенные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112 Социального кодекса Республики Казахстан;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13)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xml:space="preserve">№ 222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единый портал миграционных услуг "migration.enbek.kz" – подсистема цифровой экосистемы Электронная биржа труда (enbek.kz), обеспечивающая учет и движение мигрантов, а также мониторинг предоставления услуг в сфере миграции;</w:t>
      </w:r>
    </w:p>
    <w:bookmarkStart w:name="z27" w:id="21"/>
    <w:p>
      <w:pPr>
        <w:spacing w:after="0"/>
        <w:ind w:left="0"/>
        <w:jc w:val="both"/>
      </w:pPr>
      <w:r>
        <w:rPr>
          <w:rFonts w:ascii="Times New Roman"/>
          <w:b w:val="false"/>
          <w:i w:val="false"/>
          <w:color w:val="000000"/>
          <w:sz w:val="28"/>
        </w:rPr>
        <w:t>
      14) мобильное приложение единого портала миграционных услуг "migration.enbek.kz" (далее – мобильное приложение) – программный продукт, установленный и запущенный на абонентском устройстве сотовой связи и предоставляющий доступ к государственным услугам и функциям, оказываемым в электронной форме, посредством сотовой связи и Интернет;</w:t>
      </w:r>
    </w:p>
    <w:bookmarkEnd w:id="21"/>
    <w:bookmarkStart w:name="z223" w:id="22"/>
    <w:p>
      <w:pPr>
        <w:spacing w:after="0"/>
        <w:ind w:left="0"/>
        <w:jc w:val="both"/>
      </w:pPr>
      <w:r>
        <w:rPr>
          <w:rFonts w:ascii="Times New Roman"/>
          <w:b w:val="false"/>
          <w:i w:val="false"/>
          <w:color w:val="000000"/>
          <w:sz w:val="28"/>
        </w:rPr>
        <w:t>
      15) заявитель – физическое лицо из числа этнических казахов и члены его семьи (при его наличии) претендующих на получение статуса кандаса и включение в региональную квоту приема кандасов, либо кандасы, вдовы кандасов и их общие дети, претендующие на получение государственных услуг и активных мер содействия занятости в соответствии с Социальным кодексом Республики Казахстан;</w:t>
      </w:r>
    </w:p>
    <w:bookmarkEnd w:id="22"/>
    <w:bookmarkStart w:name="z29" w:id="23"/>
    <w:p>
      <w:pPr>
        <w:spacing w:after="0"/>
        <w:ind w:left="0"/>
        <w:jc w:val="both"/>
      </w:pPr>
      <w:r>
        <w:rPr>
          <w:rFonts w:ascii="Times New Roman"/>
          <w:b w:val="false"/>
          <w:i w:val="false"/>
          <w:color w:val="000000"/>
          <w:sz w:val="28"/>
        </w:rPr>
        <w:t>
      16) уполномоченный орган по вопросам миграции населения – центральный исполнительный орган, осуществляющий в пределах своей компетенции руководство в области миграции населения, регулирование миграционных процессов, координацию работы и реализацию государственной политики в области миграции населения;</w:t>
      </w:r>
    </w:p>
    <w:bookmarkEnd w:id="23"/>
    <w:bookmarkStart w:name="z30" w:id="24"/>
    <w:p>
      <w:pPr>
        <w:spacing w:after="0"/>
        <w:ind w:left="0"/>
        <w:jc w:val="both"/>
      </w:pPr>
      <w:r>
        <w:rPr>
          <w:rFonts w:ascii="Times New Roman"/>
          <w:b w:val="false"/>
          <w:i w:val="false"/>
          <w:color w:val="000000"/>
          <w:sz w:val="28"/>
        </w:rPr>
        <w:t>
      17) местный исполнительный орган по вопросам социальной защиты и занятости населения – местный исполнительный орган области, городов республиканского значения, столицы, определяющий направления в сфере социальной защиты и занятости населения;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17-1)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xml:space="preserve">№ 222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Start w:name="z31" w:id="25"/>
    <w:p>
      <w:pPr>
        <w:spacing w:after="0"/>
        <w:ind w:left="0"/>
        <w:jc w:val="both"/>
      </w:pPr>
      <w:r>
        <w:rPr>
          <w:rFonts w:ascii="Times New Roman"/>
          <w:b w:val="false"/>
          <w:i w:val="false"/>
          <w:color w:val="000000"/>
          <w:sz w:val="28"/>
        </w:rPr>
        <w:t>
      18) этнический казах – иностранец или лицо без гражданства казахской национальности.</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труда и социальной защиты населения РК от 31.07.2024 </w:t>
      </w:r>
      <w:r>
        <w:rPr>
          <w:rFonts w:ascii="Times New Roman"/>
          <w:b w:val="false"/>
          <w:i w:val="false"/>
          <w:color w:val="00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10.10.2025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29.05.2026 </w:t>
      </w:r>
      <w:r>
        <w:rPr>
          <w:rFonts w:ascii="Times New Roman"/>
          <w:b w:val="false"/>
          <w:i w:val="false"/>
          <w:color w:val="000000"/>
          <w:sz w:val="28"/>
        </w:rPr>
        <w:t xml:space="preserve">№ 222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6"/>
    <w:p>
      <w:pPr>
        <w:spacing w:after="0"/>
        <w:ind w:left="0"/>
        <w:jc w:val="left"/>
      </w:pPr>
      <w:r>
        <w:rPr>
          <w:rFonts w:ascii="Times New Roman"/>
          <w:b/>
          <w:i w:val="false"/>
          <w:color w:val="000000"/>
        </w:rPr>
        <w:t xml:space="preserve"> Глава 2. Порядок присвоения статуса кандаса</w:t>
      </w:r>
    </w:p>
    <w:bookmarkEnd w:id="2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xml:space="preserve">№ 222 </w:t>
      </w:r>
      <w:r>
        <w:rPr>
          <w:rFonts w:ascii="Times New Roman"/>
          <w:b w:val="false"/>
          <w:i w:val="false"/>
          <w:color w:val="ff0000"/>
          <w:sz w:val="28"/>
        </w:rPr>
        <w:t>(вводится в действие с 12.07.2026).</w:t>
      </w:r>
    </w:p>
    <w:p>
      <w:pPr>
        <w:spacing w:after="0"/>
        <w:ind w:left="0"/>
        <w:jc w:val="both"/>
      </w:pPr>
      <w:r>
        <w:rPr>
          <w:rFonts w:ascii="Times New Roman"/>
          <w:b w:val="false"/>
          <w:i w:val="false"/>
          <w:color w:val="000000"/>
          <w:sz w:val="28"/>
        </w:rPr>
        <w:t xml:space="preserve">
      3. Заявление о присвоении статуса кандаса (далее – заявление) подается заявителем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через единый портал миграционных услуг "migration.enbek.kz", посредством объекта информатизации: мобильное приложение, загранучреждение Республики Казахстан, Государственную корпорацию либо веб-портал "электронного правительства" www.egov.kz, с приложением документов, указанных в Перечне основных требований к оказанию государственной услуги "Присвоение или продление статуса кандаса"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труда и социальной защиты населения РК от 10.10.2025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xml:space="preserve">№ 222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Заявление, поданное через единый портал миграционных услуг "migration.enbek.kz" либо мобильное приложение, поступает в АИС "Кандас" для рассмотрения местными исполнительными органами по вопросам социальной защиты и занятости населения с уведомлением заявителя о регистрации его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труда и социальной защиты населения РК от 10.10.2025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5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xml:space="preserve">№ 222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Заявление, поданное через загранучреждения Республики Казахстан регистрируется сотрудником загранучреждения Республики Казахстан в АИС "Кандас" и направляется посредством АИС "Кандас" в местный исполнительный орган по вопросам социальной защиты и занятости населения с уведомлением заявителя о регистрации его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Start w:name="z176" w:id="27"/>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27"/>
    <w:bookmarkStart w:name="z177" w:id="28"/>
    <w:p>
      <w:pPr>
        <w:spacing w:after="0"/>
        <w:ind w:left="0"/>
        <w:jc w:val="both"/>
      </w:pPr>
      <w:r>
        <w:rPr>
          <w:rFonts w:ascii="Times New Roman"/>
          <w:b w:val="false"/>
          <w:i w:val="false"/>
          <w:color w:val="000000"/>
          <w:sz w:val="28"/>
        </w:rPr>
        <w:t>
      Работник Государственной корпорации, принимающий документы, проверяет полноту и срок действия предоставленных документов.</w:t>
      </w:r>
    </w:p>
    <w:bookmarkEnd w:id="28"/>
    <w:bookmarkStart w:name="z178" w:id="29"/>
    <w:p>
      <w:pPr>
        <w:spacing w:after="0"/>
        <w:ind w:left="0"/>
        <w:jc w:val="both"/>
      </w:pPr>
      <w:r>
        <w:rPr>
          <w:rFonts w:ascii="Times New Roman"/>
          <w:b w:val="false"/>
          <w:i w:val="false"/>
          <w:color w:val="000000"/>
          <w:sz w:val="28"/>
        </w:rPr>
        <w:t xml:space="preserve">
      Работник Государственной корпорации принимает предоставленные документы и выдает услугополучателю расписку о приеме соответствующих документов, в случае предоставления услугополучателем неполного пакета документов, отказывает услугополучателю в приеме документов и выдает расписку об отказе в приеме документов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труда и социальной защиты населения РК от 31.07.2024 </w:t>
      </w:r>
      <w:r>
        <w:rPr>
          <w:rFonts w:ascii="Times New Roman"/>
          <w:b w:val="false"/>
          <w:i w:val="false"/>
          <w:color w:val="00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30"/>
    <w:p>
      <w:pPr>
        <w:spacing w:after="0"/>
        <w:ind w:left="0"/>
        <w:jc w:val="both"/>
      </w:pPr>
      <w:r>
        <w:rPr>
          <w:rFonts w:ascii="Times New Roman"/>
          <w:b w:val="false"/>
          <w:i w:val="false"/>
          <w:color w:val="000000"/>
          <w:sz w:val="28"/>
        </w:rPr>
        <w:t>
      5-1. Местный исполнительный орган в течение одного рабочего дня, после дня поступления заявления, рассматривает поступившие документы и проверяет полноту и достоверность пакета документов, представленных заявителем.</w:t>
      </w:r>
    </w:p>
    <w:bookmarkEnd w:id="30"/>
    <w:bookmarkStart w:name="z15" w:id="31"/>
    <w:p>
      <w:pPr>
        <w:spacing w:after="0"/>
        <w:ind w:left="0"/>
        <w:jc w:val="both"/>
      </w:pPr>
      <w:r>
        <w:rPr>
          <w:rFonts w:ascii="Times New Roman"/>
          <w:b w:val="false"/>
          <w:i w:val="false"/>
          <w:color w:val="000000"/>
          <w:sz w:val="28"/>
        </w:rPr>
        <w:t>
      При представлении неполного пакета и (или) документов с истекшим сроком действия, местный исполнительный орган отказывает в приеме заявления согласно Перечню.</w:t>
      </w:r>
    </w:p>
    <w:bookmarkEnd w:id="31"/>
    <w:bookmarkStart w:name="z16" w:id="32"/>
    <w:p>
      <w:pPr>
        <w:spacing w:after="0"/>
        <w:ind w:left="0"/>
        <w:jc w:val="both"/>
      </w:pPr>
      <w:r>
        <w:rPr>
          <w:rFonts w:ascii="Times New Roman"/>
          <w:b w:val="false"/>
          <w:i w:val="false"/>
          <w:color w:val="000000"/>
          <w:sz w:val="28"/>
        </w:rPr>
        <w:t xml:space="preserve">
      Отказ в приеме заявления, подписанный электронной цифровой подписью руководителя местного исполнительного органа, направляется заявителю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с пунктом 5-1 в соответствии с приказом Министра труда и социальной защиты населения Республики Казахстан от 29.12.2023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33"/>
    <w:p>
      <w:pPr>
        <w:spacing w:after="0"/>
        <w:ind w:left="0"/>
        <w:jc w:val="both"/>
      </w:pPr>
      <w:r>
        <w:rPr>
          <w:rFonts w:ascii="Times New Roman"/>
          <w:b w:val="false"/>
          <w:i w:val="false"/>
          <w:color w:val="000000"/>
          <w:sz w:val="28"/>
        </w:rPr>
        <w:t>
      6. Местный исполнительный орган по вопросам социальной защиты и занятости населения в течение одного рабочего дня после дня поступления заявления для проверки на наличие компрометирующих сведений о совершении заявителем правонарушений на территории Республики Казахстан и иной информации о его принадлежности к террористическим или экстремистским организациям направляет запросы:</w:t>
      </w:r>
    </w:p>
    <w:bookmarkEnd w:id="33"/>
    <w:bookmarkStart w:name="z37" w:id="34"/>
    <w:p>
      <w:pPr>
        <w:spacing w:after="0"/>
        <w:ind w:left="0"/>
        <w:jc w:val="both"/>
      </w:pPr>
      <w:r>
        <w:rPr>
          <w:rFonts w:ascii="Times New Roman"/>
          <w:b w:val="false"/>
          <w:i w:val="false"/>
          <w:color w:val="000000"/>
          <w:sz w:val="28"/>
        </w:rPr>
        <w:t>
      1) в территориальные подразделения органов внутренних дел, органов национальной безопасности соответствующих регионов;</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xml:space="preserve">№ 222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через информационную систему Комитета правовой статистики и специальных учетов Генеральной прокуратуры.</w:t>
      </w:r>
    </w:p>
    <w:bookmarkStart w:name="z39" w:id="35"/>
    <w:p>
      <w:pPr>
        <w:spacing w:after="0"/>
        <w:ind w:left="0"/>
        <w:jc w:val="both"/>
      </w:pPr>
      <w:r>
        <w:rPr>
          <w:rFonts w:ascii="Times New Roman"/>
          <w:b w:val="false"/>
          <w:i w:val="false"/>
          <w:color w:val="000000"/>
          <w:sz w:val="28"/>
        </w:rPr>
        <w:t>
      7. Территориальные подразделения органов внутренних дел, органов национальной безопасности в течение двадцати рабочих дней после дня получения пакета документов заявителей направляют в местный исполнительный орган по вопросам социальной защиты и занятости населения информацию о наличии или отсутствии компрометирующих сведений о совершении заявителем правонарушений на территории Республики Казахстан и иной информации о его принадлежности к террористическим или экстремистским организациям.</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труда и социальной защиты населения Республики Казахстан от 29.12.2023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8. Местный исполнительный орган по вопросам социальной защиты и занятости населения в течение трех рабочих дней после дня поступления информации от территориальных подразделений органов внутренних дел и органов национальной безопасности передают заявление с приложенными к нему документами на рассмотрение Комиссии.</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труда и социальной защиты населения Республики Казахстан от 29.12.2023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37"/>
    <w:p>
      <w:pPr>
        <w:spacing w:after="0"/>
        <w:ind w:left="0"/>
        <w:jc w:val="both"/>
      </w:pPr>
      <w:r>
        <w:rPr>
          <w:rFonts w:ascii="Times New Roman"/>
          <w:b w:val="false"/>
          <w:i w:val="false"/>
          <w:color w:val="000000"/>
          <w:sz w:val="28"/>
        </w:rPr>
        <w:t>
      8-1. По выбору услугополучателя государственная услуга оказывается по принципу "одного заявления" в совокупности с государственной услугой "Присвоение или продление статуса кандаса" (далее – государственная услуга по принципу "одного заявления") согласно приложению 2 к настоящему Правилу.</w:t>
      </w:r>
    </w:p>
    <w:bookmarkEnd w:id="37"/>
    <w:bookmarkStart w:name="z180" w:id="38"/>
    <w:p>
      <w:pPr>
        <w:spacing w:after="0"/>
        <w:ind w:left="0"/>
        <w:jc w:val="both"/>
      </w:pPr>
      <w:r>
        <w:rPr>
          <w:rFonts w:ascii="Times New Roman"/>
          <w:b w:val="false"/>
          <w:i w:val="false"/>
          <w:color w:val="000000"/>
          <w:sz w:val="28"/>
        </w:rPr>
        <w:t>
      Государственная услуга оказывается физическим лицам бесплатно.</w:t>
      </w:r>
    </w:p>
    <w:bookmarkEnd w:id="38"/>
    <w:bookmarkStart w:name="z181" w:id="39"/>
    <w:p>
      <w:pPr>
        <w:spacing w:after="0"/>
        <w:ind w:left="0"/>
        <w:jc w:val="both"/>
      </w:pPr>
      <w:r>
        <w:rPr>
          <w:rFonts w:ascii="Times New Roman"/>
          <w:b w:val="false"/>
          <w:i w:val="false"/>
          <w:color w:val="000000"/>
          <w:sz w:val="28"/>
        </w:rPr>
        <w:t>
      В случае подачи электронного запроса на получение услуги по принципу "одного заявления" через портал услугополучатем на портале дополнительно выбираются наименование филиала Государственной корпорации для получения результата государственной услуги по принципу "одного заявления" в бумажной форме.</w:t>
      </w:r>
    </w:p>
    <w:bookmarkEnd w:id="39"/>
    <w:bookmarkStart w:name="z182" w:id="40"/>
    <w:p>
      <w:pPr>
        <w:spacing w:after="0"/>
        <w:ind w:left="0"/>
        <w:jc w:val="both"/>
      </w:pPr>
      <w:r>
        <w:rPr>
          <w:rFonts w:ascii="Times New Roman"/>
          <w:b w:val="false"/>
          <w:i w:val="false"/>
          <w:color w:val="000000"/>
          <w:sz w:val="28"/>
        </w:rPr>
        <w:t>
      Срок оказания услуги по принципу "одного заявления" - 30 (тридцать) рабочих дней.</w:t>
      </w:r>
    </w:p>
    <w:bookmarkEnd w:id="40"/>
    <w:bookmarkStart w:name="z183" w:id="41"/>
    <w:p>
      <w:pPr>
        <w:spacing w:after="0"/>
        <w:ind w:left="0"/>
        <w:jc w:val="both"/>
      </w:pPr>
      <w:r>
        <w:rPr>
          <w:rFonts w:ascii="Times New Roman"/>
          <w:b w:val="false"/>
          <w:i w:val="false"/>
          <w:color w:val="000000"/>
          <w:sz w:val="28"/>
        </w:rPr>
        <w:t xml:space="preserve">
      Результат оказания государственной услуги по принципу "одного заявления" – выдача удостоверения кандаса, в случае продления статуса кандаса – решение местного исполнительного органа,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мотивированный ответ об отказе в ее оказании.</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Министра труда и социальной защиты населения РК от 31.07.2024 </w:t>
      </w:r>
      <w:r>
        <w:rPr>
          <w:rFonts w:ascii="Times New Roman"/>
          <w:b w:val="false"/>
          <w:i w:val="false"/>
          <w:color w:val="00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42"/>
    <w:p>
      <w:pPr>
        <w:spacing w:after="0"/>
        <w:ind w:left="0"/>
        <w:jc w:val="both"/>
      </w:pPr>
      <w:r>
        <w:rPr>
          <w:rFonts w:ascii="Times New Roman"/>
          <w:b w:val="false"/>
          <w:i w:val="false"/>
          <w:color w:val="000000"/>
          <w:sz w:val="28"/>
        </w:rPr>
        <w:t>
      9. Комиссия в течение трех рабочих дней после дня поступления заявления рассматривает его и выносит рекомендацию об отказе в присвоении заявителю статуса кандаса или о присвоении статуса кандаса с учетом следующих условий:</w:t>
      </w:r>
    </w:p>
    <w:bookmarkEnd w:id="42"/>
    <w:bookmarkStart w:name="z185" w:id="43"/>
    <w:p>
      <w:pPr>
        <w:spacing w:after="0"/>
        <w:ind w:left="0"/>
        <w:jc w:val="both"/>
      </w:pPr>
      <w:r>
        <w:rPr>
          <w:rFonts w:ascii="Times New Roman"/>
          <w:b w:val="false"/>
          <w:i w:val="false"/>
          <w:color w:val="000000"/>
          <w:sz w:val="28"/>
        </w:rPr>
        <w:t xml:space="preserve">
      1) для расселения в регионы, определенные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112 Социального кодекса Республики Казахстан;</w:t>
      </w:r>
    </w:p>
    <w:bookmarkEnd w:id="43"/>
    <w:bookmarkStart w:name="z186" w:id="44"/>
    <w:p>
      <w:pPr>
        <w:spacing w:after="0"/>
        <w:ind w:left="0"/>
        <w:jc w:val="both"/>
      </w:pPr>
      <w:r>
        <w:rPr>
          <w:rFonts w:ascii="Times New Roman"/>
          <w:b w:val="false"/>
          <w:i w:val="false"/>
          <w:color w:val="000000"/>
          <w:sz w:val="28"/>
        </w:rPr>
        <w:t>
      2) для расселения в территориях агломераций и сельских населенных пунктах, малых и моногородах, городов районного и областного значения с потенциалом развития, имеющих потребность в демографическом развитии;</w:t>
      </w:r>
    </w:p>
    <w:bookmarkEnd w:id="44"/>
    <w:bookmarkStart w:name="z187" w:id="45"/>
    <w:p>
      <w:pPr>
        <w:spacing w:after="0"/>
        <w:ind w:left="0"/>
        <w:jc w:val="both"/>
      </w:pPr>
      <w:r>
        <w:rPr>
          <w:rFonts w:ascii="Times New Roman"/>
          <w:b w:val="false"/>
          <w:i w:val="false"/>
          <w:color w:val="000000"/>
          <w:sz w:val="28"/>
        </w:rPr>
        <w:t xml:space="preserve">
      3) для воссоединения с семьей и/или родственниками заявителя, постоянно проживающими на территории региона подачи заявления, с подтверждением родства с членами семьи или родственниками в соответствии с </w:t>
      </w:r>
      <w:r>
        <w:rPr>
          <w:rFonts w:ascii="Times New Roman"/>
          <w:b w:val="false"/>
          <w:i w:val="false"/>
          <w:color w:val="000000"/>
          <w:sz w:val="28"/>
        </w:rPr>
        <w:t>подпунктами 29)</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пункта 1 статьи 1 Кодекса Республики Казахстан "О браке (супружестве) и семье", являющихся гражданами Республики Казахстан, с самостоятельным решением жилищных вопросов и предоставлением нотариально заверенного согласия на проживание заявителя в случае, если заявитель не является собственником жилья;</w:t>
      </w:r>
    </w:p>
    <w:bookmarkEnd w:id="45"/>
    <w:bookmarkStart w:name="z188" w:id="46"/>
    <w:p>
      <w:pPr>
        <w:spacing w:after="0"/>
        <w:ind w:left="0"/>
        <w:jc w:val="both"/>
      </w:pPr>
      <w:r>
        <w:rPr>
          <w:rFonts w:ascii="Times New Roman"/>
          <w:b w:val="false"/>
          <w:i w:val="false"/>
          <w:color w:val="000000"/>
          <w:sz w:val="28"/>
        </w:rPr>
        <w:t>
      4) для трудоустройства на вакантное рабочее место по приглашению работодателей, с самостоятельным решением жилищных вопросов, с приложением предварительного трудового договора, либо индивидуальные предприниматели из числа этнических казахов;</w:t>
      </w:r>
    </w:p>
    <w:bookmarkEnd w:id="46"/>
    <w:bookmarkStart w:name="z189" w:id="47"/>
    <w:p>
      <w:pPr>
        <w:spacing w:after="0"/>
        <w:ind w:left="0"/>
        <w:jc w:val="both"/>
      </w:pPr>
      <w:r>
        <w:rPr>
          <w:rFonts w:ascii="Times New Roman"/>
          <w:b w:val="false"/>
          <w:i w:val="false"/>
          <w:color w:val="000000"/>
          <w:sz w:val="28"/>
        </w:rPr>
        <w:t>
      5) этнические казахи, обучающиеся в высших учебных заведениях Республики Казахстан с приложением справки с места учебы.</w:t>
      </w:r>
    </w:p>
    <w:bookmarkEnd w:id="47"/>
    <w:bookmarkStart w:name="z190" w:id="48"/>
    <w:p>
      <w:pPr>
        <w:spacing w:after="0"/>
        <w:ind w:left="0"/>
        <w:jc w:val="both"/>
      </w:pPr>
      <w:r>
        <w:rPr>
          <w:rFonts w:ascii="Times New Roman"/>
          <w:b w:val="false"/>
          <w:i w:val="false"/>
          <w:color w:val="000000"/>
          <w:sz w:val="28"/>
        </w:rPr>
        <w:t>
      Рекомендация о присвоении либо об отказе в присвоении статуса кандаса принимается Комиссией и оформляется протоколом. В ходе каждого заседания Комиссии ведется видеозапись рассмотрения заявлений этнических казахов.</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труда и социальной защиты населения РК от 31.07.2024 </w:t>
      </w:r>
      <w:r>
        <w:rPr>
          <w:rFonts w:ascii="Times New Roman"/>
          <w:b w:val="false"/>
          <w:i w:val="false"/>
          <w:color w:val="00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10.10.2025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49"/>
    <w:p>
      <w:pPr>
        <w:spacing w:after="0"/>
        <w:ind w:left="0"/>
        <w:jc w:val="both"/>
      </w:pPr>
      <w:r>
        <w:rPr>
          <w:rFonts w:ascii="Times New Roman"/>
          <w:b w:val="false"/>
          <w:i w:val="false"/>
          <w:color w:val="000000"/>
          <w:sz w:val="28"/>
        </w:rPr>
        <w:t xml:space="preserve">
      9-1. При принятии решения о мотивированных замечаниях по представленным документам, исполнитель услугодателя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направляет услугополучателю уведомление (через портал, электронную почту, SMS)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49"/>
    <w:bookmarkStart w:name="z217" w:id="50"/>
    <w:p>
      <w:pPr>
        <w:spacing w:after="0"/>
        <w:ind w:left="0"/>
        <w:jc w:val="both"/>
      </w:pPr>
      <w:r>
        <w:rPr>
          <w:rFonts w:ascii="Times New Roman"/>
          <w:b w:val="false"/>
          <w:i w:val="false"/>
          <w:color w:val="000000"/>
          <w:sz w:val="28"/>
        </w:rPr>
        <w:t>
      Заслушивание проводится не позднее 2 (двух) рабочих дней с момента отправки уведомления.</w:t>
      </w:r>
    </w:p>
    <w:bookmarkEnd w:id="50"/>
    <w:bookmarkStart w:name="z218" w:id="51"/>
    <w:p>
      <w:pPr>
        <w:spacing w:after="0"/>
        <w:ind w:left="0"/>
        <w:jc w:val="both"/>
      </w:pPr>
      <w:r>
        <w:rPr>
          <w:rFonts w:ascii="Times New Roman"/>
          <w:b w:val="false"/>
          <w:i w:val="false"/>
          <w:color w:val="000000"/>
          <w:sz w:val="28"/>
        </w:rPr>
        <w:t>
      По результатам заслушивания местный исполнительный орган принимает решение о принятии заявления на присвоение либо продление статуса кандаса или формирует мотивированный отказ в оказании государственной услуги.</w:t>
      </w:r>
    </w:p>
    <w:bookmarkEnd w:id="51"/>
    <w:bookmarkStart w:name="z219" w:id="52"/>
    <w:p>
      <w:pPr>
        <w:spacing w:after="0"/>
        <w:ind w:left="0"/>
        <w:jc w:val="both"/>
      </w:pPr>
      <w:r>
        <w:rPr>
          <w:rFonts w:ascii="Times New Roman"/>
          <w:b w:val="false"/>
          <w:i w:val="false"/>
          <w:color w:val="000000"/>
          <w:sz w:val="28"/>
        </w:rPr>
        <w:t>
      В случае отсутствия возможности участия услугополучателя в заслушивании по уважительным причинам, заслушивание переносится на срок окончания причин не явки, с предоставлением услугополучателя подтверждающих документов.</w:t>
      </w:r>
    </w:p>
    <w:bookmarkEnd w:id="52"/>
    <w:bookmarkStart w:name="z220" w:id="53"/>
    <w:p>
      <w:pPr>
        <w:spacing w:after="0"/>
        <w:ind w:left="0"/>
        <w:jc w:val="both"/>
      </w:pPr>
      <w:r>
        <w:rPr>
          <w:rFonts w:ascii="Times New Roman"/>
          <w:b w:val="false"/>
          <w:i w:val="false"/>
          <w:color w:val="000000"/>
          <w:sz w:val="28"/>
        </w:rPr>
        <w:t>
      Мотивированный отказ в дальнейшем рассмотрении заявления, подписанный электронной цифровой подписью руководителя местного исполнительного органа, направляется заявителю в форме электронного документа.</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9-1 в соответствии с приказом Министра труда и социальной защиты населения РК от 10.10.2025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54"/>
    <w:p>
      <w:pPr>
        <w:spacing w:after="0"/>
        <w:ind w:left="0"/>
        <w:jc w:val="both"/>
      </w:pPr>
      <w:r>
        <w:rPr>
          <w:rFonts w:ascii="Times New Roman"/>
          <w:b w:val="false"/>
          <w:i w:val="false"/>
          <w:color w:val="000000"/>
          <w:sz w:val="28"/>
        </w:rPr>
        <w:t>
      10. Местный исполнительный орган по вопросам социальной защиты и занятости населения в течение одного рабочего дня после дня вынесения Комиссией рекомендации:</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xml:space="preserve">№ 222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принимает решение о присвоении согласно приложению 4 к настоящим Правилам или об отказе в присвоении заявителю статуса кандаса и посредством АИС "Кандас" направляет принятое решение заявителю, в загранучреждение Республики Казахстан либо в Государственную корпорацию;</w:t>
      </w:r>
    </w:p>
    <w:bookmarkStart w:name="z193" w:id="55"/>
    <w:p>
      <w:pPr>
        <w:spacing w:after="0"/>
        <w:ind w:left="0"/>
        <w:jc w:val="both"/>
      </w:pPr>
      <w:r>
        <w:rPr>
          <w:rFonts w:ascii="Times New Roman"/>
          <w:b w:val="false"/>
          <w:i w:val="false"/>
          <w:color w:val="000000"/>
          <w:sz w:val="28"/>
        </w:rPr>
        <w:t>
      2) при принятии решения о присвоении заявителю статуса кандаса:</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второй и третий подпункта 2) части первой пункта 10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xml:space="preserve">№ 222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проверяет данные заявителя и членов его семьи (при наличии) через государственную базу данных "Физические лица" на предмет наличия у него (них) индивидуального идентификационного номера (далее – ИИН) и при отсутствии ИИН в ГБД ФЛ посредством АИС "Кандас" направляет электронный запрос для генерации ИИН в ИС "Миграционная полиция". При выявлении наличия ИИН генерация нового ИИН не осуществляется и используется имеющийся ИИН;</w:t>
      </w:r>
    </w:p>
    <w:bookmarkStart w:name="z195" w:id="56"/>
    <w:p>
      <w:pPr>
        <w:spacing w:after="0"/>
        <w:ind w:left="0"/>
        <w:jc w:val="both"/>
      </w:pPr>
      <w:r>
        <w:rPr>
          <w:rFonts w:ascii="Times New Roman"/>
          <w:b w:val="false"/>
          <w:i w:val="false"/>
          <w:color w:val="000000"/>
          <w:sz w:val="28"/>
        </w:rPr>
        <w:t>
      посредством АИС "Кандас" направляет заявителю, в загранучреждение Республики Казахстан либо Государственную корпорацию решение о присвоении заявителю статуса кандаса, которое вступает в силу в день прибытия заявителя в указанный в решении регион расселения, с приложением к нему:</w:t>
      </w:r>
    </w:p>
    <w:bookmarkEnd w:id="56"/>
    <w:bookmarkStart w:name="z196" w:id="57"/>
    <w:p>
      <w:pPr>
        <w:spacing w:after="0"/>
        <w:ind w:left="0"/>
        <w:jc w:val="both"/>
      </w:pPr>
      <w:r>
        <w:rPr>
          <w:rFonts w:ascii="Times New Roman"/>
          <w:b w:val="false"/>
          <w:i w:val="false"/>
          <w:color w:val="000000"/>
          <w:sz w:val="28"/>
        </w:rPr>
        <w:t xml:space="preserve">
      при наличии условий,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9 настоящих Правил, – проекта социального контракта согласно Правил добровольного переселения лиц для повышения мобильности рабочей силы,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234 (зарегистрирован в Реестре государственной регистрации нормативных правовых актов № 32880);</w:t>
      </w:r>
    </w:p>
    <w:bookmarkEnd w:id="57"/>
    <w:bookmarkStart w:name="z197" w:id="58"/>
    <w:p>
      <w:pPr>
        <w:spacing w:after="0"/>
        <w:ind w:left="0"/>
        <w:jc w:val="both"/>
      </w:pPr>
      <w:r>
        <w:rPr>
          <w:rFonts w:ascii="Times New Roman"/>
          <w:b w:val="false"/>
          <w:i w:val="false"/>
          <w:color w:val="000000"/>
          <w:sz w:val="28"/>
        </w:rPr>
        <w:t>
      проекта индивидуального плана адаптации и интеграции.</w:t>
      </w:r>
    </w:p>
    <w:bookmarkEnd w:id="58"/>
    <w:bookmarkStart w:name="z198" w:id="59"/>
    <w:p>
      <w:pPr>
        <w:spacing w:after="0"/>
        <w:ind w:left="0"/>
        <w:jc w:val="both"/>
      </w:pPr>
      <w:r>
        <w:rPr>
          <w:rFonts w:ascii="Times New Roman"/>
          <w:b w:val="false"/>
          <w:i w:val="false"/>
          <w:color w:val="000000"/>
          <w:sz w:val="28"/>
        </w:rPr>
        <w:t>
      Период с момента выдачи решения о присвоении статуса кандаса до момента выдачи удостоверения кандаса после его прибытия не входит в срок оказания государственной услуги.</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труда и социальной защиты населения РК от 31.07.2024 </w:t>
      </w:r>
      <w:r>
        <w:rPr>
          <w:rFonts w:ascii="Times New Roman"/>
          <w:b w:val="false"/>
          <w:i w:val="false"/>
          <w:color w:val="00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10.10.2025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60"/>
    <w:p>
      <w:pPr>
        <w:spacing w:after="0"/>
        <w:ind w:left="0"/>
        <w:jc w:val="both"/>
      </w:pPr>
      <w:r>
        <w:rPr>
          <w:rFonts w:ascii="Times New Roman"/>
          <w:b w:val="false"/>
          <w:i w:val="false"/>
          <w:color w:val="000000"/>
          <w:sz w:val="28"/>
        </w:rPr>
        <w:t>
      11. Местный исполнительный орган по вопросам социальной защиты и занятости населения в течение трех рабочих дней после дня прибытия заявителя в регион расселения, указанный в решении о присвоении ему статуса кандаса:</w:t>
      </w:r>
    </w:p>
    <w:bookmarkEnd w:id="60"/>
    <w:bookmarkStart w:name="z200" w:id="61"/>
    <w:p>
      <w:pPr>
        <w:spacing w:after="0"/>
        <w:ind w:left="0"/>
        <w:jc w:val="both"/>
      </w:pPr>
      <w:r>
        <w:rPr>
          <w:rFonts w:ascii="Times New Roman"/>
          <w:b w:val="false"/>
          <w:i w:val="false"/>
          <w:color w:val="000000"/>
          <w:sz w:val="28"/>
        </w:rPr>
        <w:t>
      подписывает индивидуальный план адаптации и интеграции;</w:t>
      </w:r>
    </w:p>
    <w:bookmarkEnd w:id="61"/>
    <w:bookmarkStart w:name="z201" w:id="62"/>
    <w:p>
      <w:pPr>
        <w:spacing w:after="0"/>
        <w:ind w:left="0"/>
        <w:jc w:val="both"/>
      </w:pPr>
      <w:r>
        <w:rPr>
          <w:rFonts w:ascii="Times New Roman"/>
          <w:b w:val="false"/>
          <w:i w:val="false"/>
          <w:color w:val="000000"/>
          <w:sz w:val="28"/>
        </w:rPr>
        <w:t xml:space="preserve">
      подписывает социальный контракт в случае расселения в регионы, определенные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112 Социального кодекса Республики Казахстан;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четвертый части первой пункта 11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xml:space="preserve">№ 222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выдает удостоверение кандаса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 отметкой в АИС "Кандас" о вступлении в силу решения о статусе кандаса.</w:t>
      </w:r>
    </w:p>
    <w:bookmarkStart w:name="z203" w:id="63"/>
    <w:p>
      <w:pPr>
        <w:spacing w:after="0"/>
        <w:ind w:left="0"/>
        <w:jc w:val="both"/>
      </w:pPr>
      <w:r>
        <w:rPr>
          <w:rFonts w:ascii="Times New Roman"/>
          <w:b w:val="false"/>
          <w:i w:val="false"/>
          <w:color w:val="000000"/>
          <w:sz w:val="28"/>
        </w:rPr>
        <w:t>
      В случае неприбытия заявителя в срок установленный в предварительном решении, заявка на присвоение статуса кандаса аннулируется.</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труда и социальной защиты населения РК от 31.07.2024 </w:t>
      </w:r>
      <w:r>
        <w:rPr>
          <w:rFonts w:ascii="Times New Roman"/>
          <w:b w:val="false"/>
          <w:i w:val="false"/>
          <w:color w:val="00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64"/>
    <w:p>
      <w:pPr>
        <w:spacing w:after="0"/>
        <w:ind w:left="0"/>
        <w:jc w:val="left"/>
      </w:pPr>
      <w:r>
        <w:rPr>
          <w:rFonts w:ascii="Times New Roman"/>
          <w:b/>
          <w:i w:val="false"/>
          <w:color w:val="000000"/>
        </w:rPr>
        <w:t xml:space="preserve"> Глава 3. Порядок продления статуса кандаса</w:t>
      </w:r>
    </w:p>
    <w:bookmarkEnd w:id="64"/>
    <w:bookmarkStart w:name="z60" w:id="65"/>
    <w:p>
      <w:pPr>
        <w:spacing w:after="0"/>
        <w:ind w:left="0"/>
        <w:jc w:val="both"/>
      </w:pPr>
      <w:r>
        <w:rPr>
          <w:rFonts w:ascii="Times New Roman"/>
          <w:b w:val="false"/>
          <w:i w:val="false"/>
          <w:color w:val="000000"/>
          <w:sz w:val="28"/>
        </w:rPr>
        <w:t xml:space="preserve">
      Для продления статуса кандаса, в целях получения гражданства Республики Казахстан в упрощенном (регистрационном) порядке, завители, получившие разрешение на постоянное проживание в Республике Казахстан, подают в местный исполнительный орган по вопросам социальной защиты и занятости населения либо Государственную корпорацию заявление о продлении ранее присвоенного им статуса кандаса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 приложением документов, указанных в Перечне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труда и социальной защиты населения Республики Казахстан от 29.12.2023 </w:t>
      </w:r>
      <w:r>
        <w:rPr>
          <w:rFonts w:ascii="Times New Roman"/>
          <w:b w:val="false"/>
          <w:i w:val="false"/>
          <w:color w:val="000000"/>
          <w:sz w:val="28"/>
        </w:rPr>
        <w:t>№ 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66"/>
    <w:p>
      <w:pPr>
        <w:spacing w:after="0"/>
        <w:ind w:left="0"/>
        <w:jc w:val="both"/>
      </w:pPr>
      <w:r>
        <w:rPr>
          <w:rFonts w:ascii="Times New Roman"/>
          <w:b w:val="false"/>
          <w:i w:val="false"/>
          <w:color w:val="000000"/>
          <w:sz w:val="28"/>
        </w:rPr>
        <w:t>
      14. При обращении в Государственную корпорацию день приема документов не входит в срок оказания государственной услуги.</w:t>
      </w:r>
    </w:p>
    <w:bookmarkEnd w:id="66"/>
    <w:bookmarkStart w:name="z62" w:id="67"/>
    <w:p>
      <w:pPr>
        <w:spacing w:after="0"/>
        <w:ind w:left="0"/>
        <w:jc w:val="both"/>
      </w:pPr>
      <w:r>
        <w:rPr>
          <w:rFonts w:ascii="Times New Roman"/>
          <w:b w:val="false"/>
          <w:i w:val="false"/>
          <w:color w:val="000000"/>
          <w:sz w:val="28"/>
        </w:rPr>
        <w:t>
      15. Работник Государственной корпорации, принимающий документы, в день принятия документов, проверяет полноту и срок действия представленных документов.</w:t>
      </w:r>
    </w:p>
    <w:bookmarkEnd w:id="67"/>
    <w:bookmarkStart w:name="z63" w:id="68"/>
    <w:p>
      <w:pPr>
        <w:spacing w:after="0"/>
        <w:ind w:left="0"/>
        <w:jc w:val="both"/>
      </w:pPr>
      <w:r>
        <w:rPr>
          <w:rFonts w:ascii="Times New Roman"/>
          <w:b w:val="false"/>
          <w:i w:val="false"/>
          <w:color w:val="000000"/>
          <w:sz w:val="28"/>
        </w:rPr>
        <w:t xml:space="preserve">
      16. При предоставлении заявителем документов, соответствующих Требованиям к оказанию государственной услуги, работник Государственной корпорации в день принятия документов выдает уведомление о принятии заявления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приказом Министра труда и социальной защиты населения РК от 31.07.2024 </w:t>
      </w:r>
      <w:r>
        <w:rPr>
          <w:rFonts w:ascii="Times New Roman"/>
          <w:b w:val="false"/>
          <w:i w:val="false"/>
          <w:color w:val="00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приказом Министра труда и социальной защиты населения РК от 31.07.2024 </w:t>
      </w:r>
      <w:r>
        <w:rPr>
          <w:rFonts w:ascii="Times New Roman"/>
          <w:b w:val="false"/>
          <w:i w:val="false"/>
          <w:color w:val="00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69"/>
    <w:p>
      <w:pPr>
        <w:spacing w:after="0"/>
        <w:ind w:left="0"/>
        <w:jc w:val="both"/>
      </w:pPr>
      <w:r>
        <w:rPr>
          <w:rFonts w:ascii="Times New Roman"/>
          <w:b w:val="false"/>
          <w:i w:val="false"/>
          <w:color w:val="000000"/>
          <w:sz w:val="28"/>
        </w:rPr>
        <w:t>
      19. Местный исполнительный орган по вопросам социальной защиты и занятости населения в течении 2 (двух) рабочих дней после дня поступления заявления и приложенных документов принимает решение о продлении статуса кандаса, однократно, на срок не более шести месяцев.</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труда и социальной защиты населения РК от 10.10.2025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приказом Министра труда и социальной защиты населения РК от 10.10.2025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приказом Министра труда и социальной защиты населения РК от 10.10.2025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22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xml:space="preserve">№ 222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Решение местного исполнительного органа по вопросам социальной защиты и занятости населения о продлении либо в отказе в продлении статуса кандаса направляется в течение одного рабочего дня через шлюз "электронного правительства" в Государственную корпорацию для последующего оповещения заявителя.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труда и социальной защиты населения РК от 10.10.2025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70"/>
    <w:p>
      <w:pPr>
        <w:spacing w:after="0"/>
        <w:ind w:left="0"/>
        <w:jc w:val="both"/>
      </w:pPr>
      <w:r>
        <w:rPr>
          <w:rFonts w:ascii="Times New Roman"/>
          <w:b w:val="false"/>
          <w:i w:val="false"/>
          <w:color w:val="000000"/>
          <w:sz w:val="28"/>
        </w:rPr>
        <w:t xml:space="preserve">
      23. Основания отказа в продлении статуса кандаса предусмотрены </w:t>
      </w:r>
      <w:r>
        <w:rPr>
          <w:rFonts w:ascii="Times New Roman"/>
          <w:b w:val="false"/>
          <w:i w:val="false"/>
          <w:color w:val="000000"/>
          <w:sz w:val="28"/>
        </w:rPr>
        <w:t>статьей 20</w:t>
      </w:r>
      <w:r>
        <w:rPr>
          <w:rFonts w:ascii="Times New Roman"/>
          <w:b w:val="false"/>
          <w:i w:val="false"/>
          <w:color w:val="000000"/>
          <w:sz w:val="28"/>
        </w:rPr>
        <w:t xml:space="preserve"> Закона.</w:t>
      </w:r>
    </w:p>
    <w:bookmarkEnd w:id="70"/>
    <w:bookmarkStart w:name="z71" w:id="71"/>
    <w:p>
      <w:pPr>
        <w:spacing w:after="0"/>
        <w:ind w:left="0"/>
        <w:jc w:val="left"/>
      </w:pPr>
      <w:r>
        <w:rPr>
          <w:rFonts w:ascii="Times New Roman"/>
          <w:b/>
          <w:i w:val="false"/>
          <w:color w:val="000000"/>
        </w:rPr>
        <w:t xml:space="preserve"> Глава 4. Порядок обжалования решений, действий (бездействия) по вопросам оказания государственных услуг</w:t>
      </w:r>
    </w:p>
    <w:bookmarkEnd w:id="71"/>
    <w:bookmarkStart w:name="z72" w:id="72"/>
    <w:p>
      <w:pPr>
        <w:spacing w:after="0"/>
        <w:ind w:left="0"/>
        <w:jc w:val="both"/>
      </w:pPr>
      <w:r>
        <w:rPr>
          <w:rFonts w:ascii="Times New Roman"/>
          <w:b w:val="false"/>
          <w:i w:val="false"/>
          <w:color w:val="000000"/>
          <w:sz w:val="28"/>
        </w:rPr>
        <w:t>
      24. Жалоба на решения, действия (бездействие) услугодателя по вопросам оказания государственной услуги в сфере миграции подается на имя руководителя услугодателя либо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72"/>
    <w:bookmarkStart w:name="z224" w:id="73"/>
    <w:p>
      <w:pPr>
        <w:spacing w:after="0"/>
        <w:ind w:left="0"/>
        <w:jc w:val="both"/>
      </w:pPr>
      <w:r>
        <w:rPr>
          <w:rFonts w:ascii="Times New Roman"/>
          <w:b w:val="false"/>
          <w:i w:val="false"/>
          <w:color w:val="000000"/>
          <w:sz w:val="28"/>
        </w:rPr>
        <w:t xml:space="preserve">
      25. Жалоба заявителя,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после дня ее регистрации. День регистрации жалобы не входит в срок ее рассмотрения.</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труда и социальной защиты населения РК от 29.05.2026 </w:t>
      </w:r>
      <w:r>
        <w:rPr>
          <w:rFonts w:ascii="Times New Roman"/>
          <w:b w:val="false"/>
          <w:i w:val="false"/>
          <w:color w:val="000000"/>
          <w:sz w:val="28"/>
        </w:rPr>
        <w:t xml:space="preserve">№ 222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74"/>
    <w:p>
      <w:pPr>
        <w:spacing w:after="0"/>
        <w:ind w:left="0"/>
        <w:jc w:val="both"/>
      </w:pPr>
      <w:r>
        <w:rPr>
          <w:rFonts w:ascii="Times New Roman"/>
          <w:b w:val="false"/>
          <w:i w:val="false"/>
          <w:color w:val="000000"/>
          <w:sz w:val="28"/>
        </w:rPr>
        <w:t>
      26.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после дня ее регистрации.</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27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xml:space="preserve">№ 222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Жалоба на действие (бездействие) работников Государственной корпорации при оказании им услуг подается на имя его руководителя либо в уполномоченный орган в сфере информатизации.</w:t>
      </w:r>
    </w:p>
    <w:bookmarkStart w:name="z76" w:id="75"/>
    <w:p>
      <w:pPr>
        <w:spacing w:after="0"/>
        <w:ind w:left="0"/>
        <w:jc w:val="both"/>
      </w:pPr>
      <w:r>
        <w:rPr>
          <w:rFonts w:ascii="Times New Roman"/>
          <w:b w:val="false"/>
          <w:i w:val="false"/>
          <w:color w:val="000000"/>
          <w:sz w:val="28"/>
        </w:rPr>
        <w:t>
      28. Жалоба на решения, действия (бездействие) местного исполнительного органа по вопросам оказания государственной услуги подается на имя руководителя местного исполнительного органа либо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75"/>
    <w:bookmarkStart w:name="z77" w:id="76"/>
    <w:p>
      <w:pPr>
        <w:spacing w:after="0"/>
        <w:ind w:left="0"/>
        <w:jc w:val="both"/>
      </w:pPr>
      <w:r>
        <w:rPr>
          <w:rFonts w:ascii="Times New Roman"/>
          <w:b w:val="false"/>
          <w:i w:val="false"/>
          <w:color w:val="000000"/>
          <w:sz w:val="28"/>
        </w:rPr>
        <w:t>
      29.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76"/>
    <w:bookmarkStart w:name="z78" w:id="77"/>
    <w:p>
      <w:pPr>
        <w:spacing w:after="0"/>
        <w:ind w:left="0"/>
        <w:jc w:val="both"/>
      </w:pPr>
      <w:r>
        <w:rPr>
          <w:rFonts w:ascii="Times New Roman"/>
          <w:b w:val="false"/>
          <w:i w:val="false"/>
          <w:color w:val="000000"/>
          <w:sz w:val="28"/>
        </w:rPr>
        <w:t xml:space="preserve">
      30.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Административным процедурно-процессуальным Кодексом Республики Казахстан.</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присвоения или</w:t>
            </w:r>
            <w:r>
              <w:br/>
            </w:r>
            <w:r>
              <w:rPr>
                <w:rFonts w:ascii="Times New Roman"/>
                <w:b w:val="false"/>
                <w:i w:val="false"/>
                <w:color w:val="000000"/>
                <w:sz w:val="20"/>
              </w:rPr>
              <w:t>продления статуса кандаса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филиала</w:t>
            </w:r>
            <w:r>
              <w:br/>
            </w:r>
            <w:r>
              <w:rPr>
                <w:rFonts w:ascii="Times New Roman"/>
                <w:b w:val="false"/>
                <w:i w:val="false"/>
                <w:color w:val="000000"/>
                <w:sz w:val="20"/>
              </w:rPr>
              <w:t>Государственной корпорации/</w:t>
            </w:r>
            <w:r>
              <w:br/>
            </w:r>
            <w:r>
              <w:rPr>
                <w:rFonts w:ascii="Times New Roman"/>
                <w:b w:val="false"/>
                <w:i w:val="false"/>
                <w:color w:val="000000"/>
                <w:sz w:val="20"/>
              </w:rPr>
              <w:t>загранучреждения страны</w:t>
            </w:r>
            <w:r>
              <w:br/>
            </w:r>
            <w:r>
              <w:rPr>
                <w:rFonts w:ascii="Times New Roman"/>
                <w:b w:val="false"/>
                <w:i w:val="false"/>
                <w:color w:val="000000"/>
                <w:sz w:val="20"/>
              </w:rPr>
              <w:t>выбытия этнического казаха)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уполномоченного представителя)</w:t>
            </w:r>
            <w:r>
              <w:br/>
            </w:r>
            <w:r>
              <w:rPr>
                <w:rFonts w:ascii="Times New Roman"/>
                <w:b w:val="false"/>
                <w:i w:val="false"/>
                <w:color w:val="000000"/>
                <w:sz w:val="20"/>
              </w:rPr>
              <w:t>от_______________________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заявителя)</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(проживающего по адресу)</w:t>
            </w:r>
          </w:p>
        </w:tc>
      </w:tr>
    </w:tbl>
    <w:bookmarkStart w:name="z228" w:id="78"/>
    <w:p>
      <w:pPr>
        <w:spacing w:after="0"/>
        <w:ind w:left="0"/>
        <w:jc w:val="left"/>
      </w:pPr>
      <w:r>
        <w:rPr>
          <w:rFonts w:ascii="Times New Roman"/>
          <w:b/>
          <w:i w:val="false"/>
          <w:color w:val="000000"/>
        </w:rPr>
        <w:t xml:space="preserve"> Заявление на присвоение статуса кандаса</w:t>
      </w:r>
    </w:p>
    <w:bookmarkEnd w:id="78"/>
    <w:p>
      <w:pPr>
        <w:spacing w:after="0"/>
        <w:ind w:left="0"/>
        <w:jc w:val="both"/>
      </w:pPr>
      <w:r>
        <w:rPr>
          <w:rFonts w:ascii="Times New Roman"/>
          <w:b w:val="false"/>
          <w:i w:val="false"/>
          <w:color w:val="ff0000"/>
          <w:sz w:val="28"/>
        </w:rPr>
        <w:t xml:space="preserve">
      Сноска. Приложение 1 - в  редакции приказа Министра труда и социальной защиты населения РК от 29.05.2026 </w:t>
      </w:r>
      <w:r>
        <w:rPr>
          <w:rFonts w:ascii="Times New Roman"/>
          <w:b w:val="false"/>
          <w:i w:val="false"/>
          <w:color w:val="ff0000"/>
          <w:sz w:val="28"/>
        </w:rPr>
        <w:t xml:space="preserve">№ 222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79"/>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w:t>
            </w:r>
          </w:p>
          <w:bookmarkEnd w:id="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80"/>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bookmarkEnd w:id="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81"/>
          <w:p>
            <w:pPr>
              <w:spacing w:after="20"/>
              <w:ind w:left="20"/>
              <w:jc w:val="both"/>
            </w:pPr>
            <w:r>
              <w:rPr>
                <w:rFonts w:ascii="Times New Roman"/>
                <w:b w:val="false"/>
                <w:i w:val="false"/>
                <w:color w:val="000000"/>
                <w:sz w:val="20"/>
              </w:rPr>
              <w:t>
</w:t>
            </w:r>
            <w:r>
              <w:rPr>
                <w:rFonts w:ascii="Times New Roman"/>
                <w:b w:val="false"/>
                <w:i w:val="false"/>
                <w:color w:val="000000"/>
                <w:sz w:val="20"/>
              </w:rPr>
              <w:t>Пол</w:t>
            </w:r>
          </w:p>
          <w:bookmarkEnd w:id="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82"/>
          <w:p>
            <w:pPr>
              <w:spacing w:after="20"/>
              <w:ind w:left="20"/>
              <w:jc w:val="both"/>
            </w:pPr>
            <w:r>
              <w:rPr>
                <w:rFonts w:ascii="Times New Roman"/>
                <w:b w:val="false"/>
                <w:i w:val="false"/>
                <w:color w:val="000000"/>
                <w:sz w:val="20"/>
              </w:rPr>
              <w:t>
</w:t>
            </w:r>
            <w:r>
              <w:rPr>
                <w:rFonts w:ascii="Times New Roman"/>
                <w:b w:val="false"/>
                <w:i w:val="false"/>
                <w:color w:val="000000"/>
                <w:sz w:val="20"/>
              </w:rPr>
              <w:t>Адрес проживания</w:t>
            </w:r>
          </w:p>
          <w:bookmarkEnd w:id="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83"/>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данные (при наличии)</w:t>
            </w:r>
          </w:p>
          <w:bookmarkEnd w:id="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84"/>
    <w:p>
      <w:pPr>
        <w:spacing w:after="0"/>
        <w:ind w:left="0"/>
        <w:jc w:val="both"/>
      </w:pPr>
      <w:r>
        <w:rPr>
          <w:rFonts w:ascii="Times New Roman"/>
          <w:b w:val="false"/>
          <w:i w:val="false"/>
          <w:color w:val="000000"/>
          <w:sz w:val="28"/>
        </w:rPr>
        <w:t>
      Имею следующий состав семьи:</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85"/>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w:t>
            </w:r>
          </w:p>
          <w:bookmarkEnd w:id="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87"/>
    <w:p>
      <w:pPr>
        <w:spacing w:after="0"/>
        <w:ind w:left="0"/>
        <w:jc w:val="both"/>
      </w:pPr>
      <w:r>
        <w:rPr>
          <w:rFonts w:ascii="Times New Roman"/>
          <w:b w:val="false"/>
          <w:i w:val="false"/>
          <w:color w:val="000000"/>
          <w:sz w:val="28"/>
        </w:rPr>
        <w:t>
      Прошу присвоить мне и членам моей семьи (при наличии) статус кандаса в связи с планируемым прибытием в Республику Казахстан в целях постоянного проживания на исторической родине.</w:t>
      </w:r>
    </w:p>
    <w:bookmarkEnd w:id="87"/>
    <w:bookmarkStart w:name="z276" w:id="88"/>
    <w:p>
      <w:pPr>
        <w:spacing w:after="0"/>
        <w:ind w:left="0"/>
        <w:jc w:val="both"/>
      </w:pPr>
      <w:r>
        <w:rPr>
          <w:rFonts w:ascii="Times New Roman"/>
          <w:b w:val="false"/>
          <w:i w:val="false"/>
          <w:color w:val="000000"/>
          <w:sz w:val="28"/>
        </w:rPr>
        <w:t>
      1. Цель переезда – в регионы для расселения кандасов:</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89"/>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bookmarkEnd w:id="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90"/>
          <w:p>
            <w:pPr>
              <w:spacing w:after="20"/>
              <w:ind w:left="20"/>
              <w:jc w:val="both"/>
            </w:pPr>
            <w:r>
              <w:rPr>
                <w:rFonts w:ascii="Times New Roman"/>
                <w:b w:val="false"/>
                <w:i w:val="false"/>
                <w:color w:val="000000"/>
                <w:sz w:val="20"/>
              </w:rPr>
              <w:t>
</w:t>
            </w:r>
            <w:r>
              <w:rPr>
                <w:rFonts w:ascii="Times New Roman"/>
                <w:b w:val="false"/>
                <w:i w:val="false"/>
                <w:color w:val="000000"/>
                <w:sz w:val="20"/>
              </w:rPr>
              <w:t>Область/город республиканского значения/ столица</w:t>
            </w:r>
          </w:p>
          <w:bookmarkEnd w:id="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Район </w:t>
            </w:r>
          </w:p>
          <w:bookmarkEnd w:id="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92"/>
          <w:p>
            <w:pPr>
              <w:spacing w:after="20"/>
              <w:ind w:left="20"/>
              <w:jc w:val="both"/>
            </w:pPr>
            <w:r>
              <w:rPr>
                <w:rFonts w:ascii="Times New Roman"/>
                <w:b w:val="false"/>
                <w:i w:val="false"/>
                <w:color w:val="000000"/>
                <w:sz w:val="20"/>
              </w:rPr>
              <w:t>
</w:t>
            </w:r>
            <w:r>
              <w:rPr>
                <w:rFonts w:ascii="Times New Roman"/>
                <w:b w:val="false"/>
                <w:i w:val="false"/>
                <w:color w:val="000000"/>
                <w:sz w:val="20"/>
              </w:rPr>
              <w:t>Населенный пункт</w:t>
            </w:r>
          </w:p>
          <w:bookmarkEnd w:id="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93"/>
    <w:p>
      <w:pPr>
        <w:spacing w:after="0"/>
        <w:ind w:left="0"/>
        <w:jc w:val="both"/>
      </w:pPr>
      <w:r>
        <w:rPr>
          <w:rFonts w:ascii="Times New Roman"/>
          <w:b w:val="false"/>
          <w:i w:val="false"/>
          <w:color w:val="000000"/>
          <w:sz w:val="28"/>
        </w:rPr>
        <w:t>
      2. Цель переезда – воссоединение с семьей и/или родственниками:</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94"/>
          <w:p>
            <w:pPr>
              <w:spacing w:after="20"/>
              <w:ind w:left="20"/>
              <w:jc w:val="both"/>
            </w:pPr>
            <w:r>
              <w:rPr>
                <w:rFonts w:ascii="Times New Roman"/>
                <w:b w:val="false"/>
                <w:i w:val="false"/>
                <w:color w:val="000000"/>
                <w:sz w:val="20"/>
              </w:rPr>
              <w:t>
</w:t>
            </w:r>
            <w:r>
              <w:rPr>
                <w:rFonts w:ascii="Times New Roman"/>
                <w:b w:val="false"/>
                <w:i w:val="false"/>
                <w:color w:val="000000"/>
                <w:sz w:val="20"/>
              </w:rPr>
              <w:t>ИИН</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 личности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96"/>
    <w:p>
      <w:pPr>
        <w:spacing w:after="0"/>
        <w:ind w:left="0"/>
        <w:jc w:val="both"/>
      </w:pPr>
      <w:r>
        <w:rPr>
          <w:rFonts w:ascii="Times New Roman"/>
          <w:b w:val="false"/>
          <w:i w:val="false"/>
          <w:color w:val="000000"/>
          <w:sz w:val="28"/>
        </w:rPr>
        <w:t>
      3. Цель переезда – по приглашению работодателей либо индивидуальные предприниматели из числа этнических казахов:</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9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работодателя</w:t>
            </w:r>
          </w:p>
          <w:bookmarkEnd w:id="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уполномоченного представителя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нахождения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 w:id="99"/>
    <w:p>
      <w:pPr>
        <w:spacing w:after="0"/>
        <w:ind w:left="0"/>
        <w:jc w:val="both"/>
      </w:pPr>
      <w:r>
        <w:rPr>
          <w:rFonts w:ascii="Times New Roman"/>
          <w:b w:val="false"/>
          <w:i w:val="false"/>
          <w:color w:val="000000"/>
          <w:sz w:val="28"/>
        </w:rPr>
        <w:t>
      профессиональные навыки</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00"/>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Профессия/ специальность</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Документе об образовании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трудовую деятельность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 w:id="102"/>
    <w:p>
      <w:pPr>
        <w:spacing w:after="0"/>
        <w:ind w:left="0"/>
        <w:jc w:val="both"/>
      </w:pPr>
      <w:r>
        <w:rPr>
          <w:rFonts w:ascii="Times New Roman"/>
          <w:b w:val="false"/>
          <w:i w:val="false"/>
          <w:color w:val="000000"/>
          <w:sz w:val="28"/>
        </w:rPr>
        <w:t>
      4. Цель переезда – этнические казахи, обучающиеся в высших учебных заведениях Республики Казахстан (далее – ВУЗ):</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03"/>
          <w:p>
            <w:pPr>
              <w:spacing w:after="20"/>
              <w:ind w:left="20"/>
              <w:jc w:val="both"/>
            </w:pPr>
            <w:r>
              <w:rPr>
                <w:rFonts w:ascii="Times New Roman"/>
                <w:b w:val="false"/>
                <w:i w:val="false"/>
                <w:color w:val="000000"/>
                <w:sz w:val="20"/>
              </w:rPr>
              <w:t>
</w:t>
            </w:r>
            <w:r>
              <w:rPr>
                <w:rFonts w:ascii="Times New Roman"/>
                <w:b w:val="false"/>
                <w:i w:val="false"/>
                <w:color w:val="000000"/>
                <w:sz w:val="20"/>
              </w:rPr>
              <w:t>Ф.И.О.</w:t>
            </w:r>
          </w:p>
          <w:bookmarkEnd w:id="103"/>
          <w:p>
            <w:pPr>
              <w:spacing w:after="20"/>
              <w:ind w:left="20"/>
              <w:jc w:val="both"/>
            </w:pPr>
            <w:r>
              <w:rPr>
                <w:rFonts w:ascii="Times New Roman"/>
                <w:b w:val="false"/>
                <w:i w:val="false"/>
                <w:color w:val="000000"/>
                <w:sz w:val="20"/>
              </w:rPr>
              <w:t>(при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специальность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380" w:id="105"/>
      <w:r>
        <w:rPr>
          <w:rFonts w:ascii="Times New Roman"/>
          <w:b w:val="false"/>
          <w:i w:val="false"/>
          <w:color w:val="000000"/>
          <w:sz w:val="28"/>
        </w:rPr>
        <w:t>
      Настоящим даю согласие на сбор и обработку моих персональных данных,</w:t>
      </w:r>
    </w:p>
    <w:bookmarkEnd w:id="105"/>
    <w:p>
      <w:pPr>
        <w:spacing w:after="0"/>
        <w:ind w:left="0"/>
        <w:jc w:val="both"/>
      </w:pPr>
      <w:r>
        <w:rPr>
          <w:rFonts w:ascii="Times New Roman"/>
          <w:b w:val="false"/>
          <w:i w:val="false"/>
          <w:color w:val="000000"/>
          <w:sz w:val="28"/>
        </w:rPr>
        <w:t>необходимых для оказания услуги по присвоению статуса кандаса.</w:t>
      </w:r>
    </w:p>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1) ________________________________;</w:t>
      </w:r>
    </w:p>
    <w:p>
      <w:pPr>
        <w:spacing w:after="0"/>
        <w:ind w:left="0"/>
        <w:jc w:val="both"/>
      </w:pPr>
      <w:r>
        <w:rPr>
          <w:rFonts w:ascii="Times New Roman"/>
          <w:b w:val="false"/>
          <w:i w:val="false"/>
          <w:color w:val="000000"/>
          <w:sz w:val="28"/>
        </w:rPr>
        <w:t>2) ________________________________;</w:t>
      </w:r>
    </w:p>
    <w:p>
      <w:pPr>
        <w:spacing w:after="0"/>
        <w:ind w:left="0"/>
        <w:jc w:val="both"/>
      </w:pPr>
      <w:r>
        <w:rPr>
          <w:rFonts w:ascii="Times New Roman"/>
          <w:b w:val="false"/>
          <w:i w:val="false"/>
          <w:color w:val="000000"/>
          <w:sz w:val="28"/>
        </w:rPr>
        <w:t>3) ________________________________;</w:t>
      </w:r>
    </w:p>
    <w:p>
      <w:pPr>
        <w:spacing w:after="0"/>
        <w:ind w:left="0"/>
        <w:jc w:val="both"/>
      </w:pPr>
      <w:r>
        <w:rPr>
          <w:rFonts w:ascii="Times New Roman"/>
          <w:b w:val="false"/>
          <w:i w:val="false"/>
          <w:color w:val="000000"/>
          <w:sz w:val="28"/>
        </w:rPr>
        <w:t>4) ________________________________;</w:t>
      </w:r>
    </w:p>
    <w:p>
      <w:pPr>
        <w:spacing w:after="0"/>
        <w:ind w:left="0"/>
        <w:jc w:val="both"/>
      </w:pPr>
      <w:r>
        <w:rPr>
          <w:rFonts w:ascii="Times New Roman"/>
          <w:b w:val="false"/>
          <w:i w:val="false"/>
          <w:color w:val="000000"/>
          <w:sz w:val="28"/>
        </w:rPr>
        <w:t>5) ________________________________.</w:t>
      </w:r>
    </w:p>
    <w:p>
      <w:pPr>
        <w:spacing w:after="0"/>
        <w:ind w:left="0"/>
        <w:jc w:val="both"/>
      </w:pPr>
      <w:r>
        <w:rPr>
          <w:rFonts w:ascii="Times New Roman"/>
          <w:b w:val="false"/>
          <w:i w:val="false"/>
          <w:color w:val="000000"/>
          <w:sz w:val="28"/>
        </w:rPr>
        <w:t>Я удостоверяю, что приведенные мною сведения являются достоверными.</w:t>
      </w:r>
    </w:p>
    <w:p>
      <w:pPr>
        <w:spacing w:after="0"/>
        <w:ind w:left="0"/>
        <w:jc w:val="both"/>
      </w:pPr>
      <w:r>
        <w:rPr>
          <w:rFonts w:ascii="Times New Roman"/>
          <w:b w:val="false"/>
          <w:i w:val="false"/>
          <w:color w:val="000000"/>
          <w:sz w:val="28"/>
        </w:rPr>
        <w:t>Информирован, что не достоверные сведения послужат аннулированием полученной</w:t>
      </w:r>
    </w:p>
    <w:p>
      <w:pPr>
        <w:spacing w:after="0"/>
        <w:ind w:left="0"/>
        <w:jc w:val="both"/>
      </w:pPr>
      <w:r>
        <w:rPr>
          <w:rFonts w:ascii="Times New Roman"/>
          <w:b w:val="false"/>
          <w:i w:val="false"/>
          <w:color w:val="000000"/>
          <w:sz w:val="28"/>
        </w:rPr>
        <w:t>визы и/или основанием для отказа присвоении статуса кандаса.</w:t>
      </w:r>
    </w:p>
    <w:p>
      <w:pPr>
        <w:spacing w:after="0"/>
        <w:ind w:left="0"/>
        <w:jc w:val="both"/>
      </w:pPr>
      <w:r>
        <w:rPr>
          <w:rFonts w:ascii="Times New Roman"/>
          <w:b w:val="false"/>
          <w:i w:val="false"/>
          <w:color w:val="000000"/>
          <w:sz w:val="28"/>
        </w:rPr>
        <w:t>"__" _________ 20__ года _________________________</w:t>
      </w:r>
    </w:p>
    <w:p>
      <w:pPr>
        <w:spacing w:after="0"/>
        <w:ind w:left="0"/>
        <w:jc w:val="both"/>
      </w:pPr>
      <w:r>
        <w:rPr>
          <w:rFonts w:ascii="Times New Roman"/>
          <w:b w:val="false"/>
          <w:i w:val="false"/>
          <w:color w:val="000000"/>
          <w:sz w:val="28"/>
        </w:rPr>
        <w:t>(подпись заявителя)</w:t>
      </w:r>
    </w:p>
    <w:p>
      <w:pPr>
        <w:spacing w:after="0"/>
        <w:ind w:left="0"/>
        <w:jc w:val="both"/>
      </w:pPr>
      <w:r>
        <w:rPr>
          <w:rFonts w:ascii="Times New Roman"/>
          <w:b w:val="false"/>
          <w:i w:val="false"/>
          <w:color w:val="000000"/>
          <w:sz w:val="28"/>
        </w:rPr>
        <w:t>Документы принял:_______________________________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лица, принявшего документы)</w:t>
      </w:r>
    </w:p>
    <w:p>
      <w:pPr>
        <w:spacing w:after="0"/>
        <w:ind w:left="0"/>
        <w:jc w:val="both"/>
      </w:pPr>
      <w:r>
        <w:rPr>
          <w:rFonts w:ascii="Times New Roman"/>
          <w:b w:val="false"/>
          <w:i w:val="false"/>
          <w:color w:val="000000"/>
          <w:sz w:val="28"/>
        </w:rPr>
        <w:t>"__" _________ 20__ года _____________________________________</w:t>
      </w:r>
    </w:p>
    <w:p>
      <w:pPr>
        <w:spacing w:after="0"/>
        <w:ind w:left="0"/>
        <w:jc w:val="both"/>
      </w:pPr>
      <w:r>
        <w:rPr>
          <w:rFonts w:ascii="Times New Roman"/>
          <w:b w:val="false"/>
          <w:i w:val="false"/>
          <w:color w:val="000000"/>
          <w:sz w:val="28"/>
        </w:rPr>
        <w:t>(подпись лица, принявшего документы)</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xml:space="preserve">№ 222 </w:t>
      </w:r>
      <w:r>
        <w:rPr>
          <w:rFonts w:ascii="Times New Roman"/>
          <w:b w:val="false"/>
          <w:i w:val="false"/>
          <w:color w:val="ff0000"/>
          <w:sz w:val="28"/>
        </w:rPr>
        <w:t>(вводится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приложения 2 действует до 12.07.2026 приказом Министра труда и социальной защиты населения РК от 29.05.2026 </w:t>
      </w:r>
      <w:r>
        <w:rPr>
          <w:rFonts w:ascii="Times New Roman"/>
          <w:b w:val="false"/>
          <w:i w:val="false"/>
          <w:color w:val="ff0000"/>
          <w:sz w:val="28"/>
        </w:rPr>
        <w:t>№ 222</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присвоения</w:t>
            </w:r>
            <w:r>
              <w:br/>
            </w:r>
            <w:r>
              <w:rPr>
                <w:rFonts w:ascii="Times New Roman"/>
                <w:b w:val="false"/>
                <w:i w:val="false"/>
                <w:color w:val="000000"/>
                <w:sz w:val="20"/>
              </w:rPr>
              <w:t>или продления статуса кандаса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или продление статуса кандаса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08"/>
          <w:p>
            <w:pPr>
              <w:spacing w:after="20"/>
              <w:ind w:left="20"/>
              <w:jc w:val="both"/>
            </w:pPr>
            <w:r>
              <w:rPr>
                <w:rFonts w:ascii="Times New Roman"/>
                <w:b w:val="false"/>
                <w:i w:val="false"/>
                <w:color w:val="000000"/>
                <w:sz w:val="20"/>
              </w:rPr>
              <w:t>
1. Получение статуса в общем порядке.</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статуса на основании согласия местного исполнительного органа на присвоение статуса кандаса через загранучреждения Республики Казахстан.</w:t>
            </w:r>
          </w:p>
          <w:p>
            <w:pPr>
              <w:spacing w:after="20"/>
              <w:ind w:left="20"/>
              <w:jc w:val="both"/>
            </w:pPr>
            <w:r>
              <w:rPr>
                <w:rFonts w:ascii="Times New Roman"/>
                <w:b w:val="false"/>
                <w:i w:val="false"/>
                <w:color w:val="000000"/>
                <w:sz w:val="20"/>
              </w:rPr>
              <w:t>
3. Продление статуса.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0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местными исполнительными органами областей, городов республиканского значения, столицы.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1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11"/>
          <w:p>
            <w:pPr>
              <w:spacing w:after="20"/>
              <w:ind w:left="20"/>
              <w:jc w:val="both"/>
            </w:pPr>
            <w:r>
              <w:rPr>
                <w:rFonts w:ascii="Times New Roman"/>
                <w:b w:val="false"/>
                <w:i w:val="false"/>
                <w:color w:val="000000"/>
                <w:sz w:val="20"/>
              </w:rPr>
              <w:t>
1. Прием заявления и выдача результата оказания Государственной услуги на присвоение статуса кандаса осуществляются через:</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 загранучреждения Республики Казахстан (для этнических казахов, проживающих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мобильное приложение;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портал "migration.enbek.kz";</w:t>
            </w:r>
          </w:p>
          <w:p>
            <w:pPr>
              <w:spacing w:after="20"/>
              <w:ind w:left="20"/>
              <w:jc w:val="both"/>
            </w:pPr>
            <w:r>
              <w:rPr>
                <w:rFonts w:ascii="Times New Roman"/>
                <w:b w:val="false"/>
                <w:i w:val="false"/>
                <w:color w:val="000000"/>
                <w:sz w:val="20"/>
              </w:rPr>
              <w:t>
</w:t>
            </w:r>
            <w:r>
              <w:rPr>
                <w:rFonts w:ascii="Times New Roman"/>
                <w:b w:val="false"/>
                <w:i w:val="false"/>
                <w:color w:val="000000"/>
                <w:sz w:val="20"/>
              </w:rPr>
              <w:t>- веб-портал "электронного правительства" www.egov.kz (далее – веб портал).</w:t>
            </w:r>
          </w:p>
          <w:p>
            <w:pPr>
              <w:spacing w:after="20"/>
              <w:ind w:left="20"/>
              <w:jc w:val="both"/>
            </w:pPr>
            <w:r>
              <w:rPr>
                <w:rFonts w:ascii="Times New Roman"/>
                <w:b w:val="false"/>
                <w:i w:val="false"/>
                <w:color w:val="000000"/>
                <w:sz w:val="20"/>
              </w:rPr>
              <w:t>
2. Прием заявления и выдача результата оказания государственной услуги на продление статуса кандаса осуществляется местным исполнительным органом по вопросам социальной защиты и занятости населения и Государственной корпорацией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1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13"/>
          <w:p>
            <w:pPr>
              <w:spacing w:after="20"/>
              <w:ind w:left="20"/>
              <w:jc w:val="both"/>
            </w:pPr>
            <w:r>
              <w:rPr>
                <w:rFonts w:ascii="Times New Roman"/>
                <w:b w:val="false"/>
                <w:i w:val="false"/>
                <w:color w:val="000000"/>
                <w:sz w:val="20"/>
              </w:rPr>
              <w:t>
1. Срок оказания государственной услуги по присвоению статуса кандас – в течение 30 рабочих дней.</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2. Срок оказания государственной услуги по продлению статуса кандас – в течение 3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у услугодателя – 30 минут, в Государственной корпорации – 15 минут;</w:t>
            </w:r>
          </w:p>
          <w:p>
            <w:pPr>
              <w:spacing w:after="20"/>
              <w:ind w:left="20"/>
              <w:jc w:val="both"/>
            </w:pPr>
            <w:r>
              <w:rPr>
                <w:rFonts w:ascii="Times New Roman"/>
                <w:b w:val="false"/>
                <w:i w:val="false"/>
                <w:color w:val="000000"/>
                <w:sz w:val="20"/>
              </w:rPr>
              <w:t>
Максимально допустимое время обслуживания у услугодателя – 30 минут, в Государственной корпорации – 20 минут, при оказании государственной услуги по принципу "одного заявления" –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1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Бумажная/оказываемая по принципу "одного заявления",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1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16"/>
          <w:p>
            <w:pPr>
              <w:spacing w:after="20"/>
              <w:ind w:left="20"/>
              <w:jc w:val="both"/>
            </w:pPr>
            <w:r>
              <w:rPr>
                <w:rFonts w:ascii="Times New Roman"/>
                <w:b w:val="false"/>
                <w:i w:val="false"/>
                <w:color w:val="000000"/>
                <w:sz w:val="20"/>
              </w:rPr>
              <w:t>
Результат оказания государственной услуги: при присвоении статуса кандаса – выдача удостоверения кандаса, в случае продления статуса кандаса – решение местного исполнительного органа, согласно приложению 4 к настоящем правилам.</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обеспечивает хранение документов, в течение 1 (одного) года в информационной системе Государственной корпорации.</w:t>
            </w:r>
          </w:p>
          <w:p>
            <w:pPr>
              <w:spacing w:after="20"/>
              <w:ind w:left="20"/>
              <w:jc w:val="both"/>
            </w:pPr>
            <w:r>
              <w:rPr>
                <w:rFonts w:ascii="Times New Roman"/>
                <w:b w:val="false"/>
                <w:i w:val="false"/>
                <w:color w:val="000000"/>
                <w:sz w:val="20"/>
              </w:rPr>
              <w:t>
По запросу заявителя работник Государственной корпорации выдает ранее полученное от местного исполнительного органа удостоверение кандаса, выгрузив из информационной системы Государственной корпорации. На портале "migration.enbek.kz" результат оказания государственные услуги отображается в личном кабинете.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1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1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19"/>
          <w:p>
            <w:pPr>
              <w:spacing w:after="20"/>
              <w:ind w:left="20"/>
              <w:jc w:val="both"/>
            </w:pPr>
            <w:r>
              <w:rPr>
                <w:rFonts w:ascii="Times New Roman"/>
                <w:b w:val="false"/>
                <w:i w:val="false"/>
                <w:color w:val="000000"/>
                <w:sz w:val="20"/>
              </w:rPr>
              <w:t>
График работы:</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 размещен на интернет-ресурсе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месту жительства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веб-портал, портал "migration.enbek.kz", мобильное приложение–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в загранучреждениях Республики Казахстан прием заявления и выдача результата оказания государственной услуги с 9.00 часов до 17.00 часов с перерывом на обед с 13.00 часов до 14.30 часов.</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Государственной корпорации: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2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от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21"/>
          <w:p>
            <w:pPr>
              <w:spacing w:after="20"/>
              <w:ind w:left="20"/>
              <w:jc w:val="both"/>
            </w:pPr>
            <w:r>
              <w:rPr>
                <w:rFonts w:ascii="Times New Roman"/>
                <w:b w:val="false"/>
                <w:i w:val="false"/>
                <w:color w:val="000000"/>
                <w:sz w:val="20"/>
              </w:rPr>
              <w:t>
Заявитель предоставляет следующие документы:</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Для получения статуса в общем порядке и статуса на основании согласия местного исполнительного органа на присвоение статуса кандаса через загранучреждение Республики Казахстан либо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автобиография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копии документов, удостоверяющих личность заявителя и членов его семьи (при наличии), с нотариально засвидетельствованным переводом на казахский или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копии документов, устанавливающих соответствие заявителя условию, предусмотренному подпунктом 18) пункта 2 настоящих Правил (свидетельства о рождении, заграничный паспорт, удостоверение лица без гражданства, другие официальные документы специальных органов страны исхода этнических казахов подтверждающие национальность претендентов), в случае отсутствия рекомендации Комиссии по определению принадлежности к казахской национальности лиц, претендующих на получение статуса кандаса и гражданства Республики Казахстан в упрощенном (регистрационном) порядке) предусмотренным </w:t>
            </w:r>
            <w:r>
              <w:rPr>
                <w:rFonts w:ascii="Times New Roman"/>
                <w:b w:val="false"/>
                <w:i w:val="false"/>
                <w:color w:val="000000"/>
                <w:sz w:val="20"/>
              </w:rPr>
              <w:t>подпунктом 11-1)</w:t>
            </w:r>
            <w:r>
              <w:rPr>
                <w:rFonts w:ascii="Times New Roman"/>
                <w:b w:val="false"/>
                <w:i w:val="false"/>
                <w:color w:val="000000"/>
                <w:sz w:val="20"/>
              </w:rPr>
              <w:t xml:space="preserve"> статьи 11 Закона Республики Казахстан "О миграции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предоставляются в подлинниках и копиях для сверки, после чего подлинники документов (за исключением автобиографии) возвращаются заявителю, также возможно использование электронных копий и данных из государственных баз.</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продления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подает заявление согласно приложению 6 к настоящим Правилам.</w:t>
            </w:r>
          </w:p>
          <w:p>
            <w:pPr>
              <w:spacing w:after="20"/>
              <w:ind w:left="20"/>
              <w:jc w:val="both"/>
            </w:pPr>
            <w:r>
              <w:rPr>
                <w:rFonts w:ascii="Times New Roman"/>
                <w:b w:val="false"/>
                <w:i w:val="false"/>
                <w:color w:val="000000"/>
                <w:sz w:val="20"/>
              </w:rPr>
              <w:t>
Истребование от заявителей документов, которые получают из информационных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2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23"/>
          <w:p>
            <w:pPr>
              <w:spacing w:after="20"/>
              <w:ind w:left="20"/>
              <w:jc w:val="both"/>
            </w:pPr>
            <w:r>
              <w:rPr>
                <w:rFonts w:ascii="Times New Roman"/>
                <w:b w:val="false"/>
                <w:i w:val="false"/>
                <w:color w:val="000000"/>
                <w:sz w:val="20"/>
              </w:rPr>
              <w:t>
Решение о присвоении либо отказе статуса кандаса принимается местным исполнительным органом и оформляется согласно приложению 4 к настоящим Правилам в течение 30 рабочих дней после дня регистрации заявления местным исполнительным органом. Местный исполнительный орган отказывает в присвоении статуса кандаса и (или) включении в региональную квоту приема кандасов по следующим основаниям:</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несоответствие претендентов условиям, установленным </w:t>
            </w:r>
            <w:r>
              <w:rPr>
                <w:rFonts w:ascii="Times New Roman"/>
                <w:b w:val="false"/>
                <w:i w:val="false"/>
                <w:color w:val="000000"/>
                <w:sz w:val="20"/>
              </w:rPr>
              <w:t>подпунктом 1)</w:t>
            </w:r>
            <w:r>
              <w:rPr>
                <w:rFonts w:ascii="Times New Roman"/>
                <w:b w:val="false"/>
                <w:i w:val="false"/>
                <w:color w:val="000000"/>
                <w:sz w:val="20"/>
              </w:rPr>
              <w:t xml:space="preserve"> статьи 20 Закона "О миграции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компрометирующих сведений о совершении этническими казахами, ходатайствующими о присвоении статуса кандаса и (или) включении в региональную квоту приема кандасов, правонарушений на территории Республики Казахстан и иной информации об их принадлежности к террористическим или экстремистским организациям;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отсутствие согласия этнического казаха, представляемого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отсутствие региональной квоты приема кандасов в территориально-административной единице или отказ этнического казаха от предложенной для расселения территориально-административной единицы.</w:t>
            </w:r>
          </w:p>
          <w:p>
            <w:pPr>
              <w:spacing w:after="20"/>
              <w:ind w:left="20"/>
              <w:jc w:val="both"/>
            </w:pPr>
            <w:r>
              <w:rPr>
                <w:rFonts w:ascii="Times New Roman"/>
                <w:b w:val="false"/>
                <w:i w:val="false"/>
                <w:color w:val="000000"/>
                <w:sz w:val="20"/>
              </w:rPr>
              <w:t xml:space="preserve">
Также отказом в оказании государственной услуги являются основания, предусмотренные </w:t>
            </w:r>
            <w:r>
              <w:rPr>
                <w:rFonts w:ascii="Times New Roman"/>
                <w:b w:val="false"/>
                <w:i w:val="false"/>
                <w:color w:val="000000"/>
                <w:sz w:val="20"/>
              </w:rPr>
              <w:t>статьей 19-1</w:t>
            </w:r>
            <w:r>
              <w:rPr>
                <w:rFonts w:ascii="Times New Roman"/>
                <w:b w:val="false"/>
                <w:i w:val="false"/>
                <w:color w:val="000000"/>
                <w:sz w:val="20"/>
              </w:rPr>
              <w:t xml:space="preserve"> Закона Республики Казахстан "О государственных и социально ответственных услугах".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2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25"/>
          <w:p>
            <w:pPr>
              <w:spacing w:after="20"/>
              <w:ind w:left="20"/>
              <w:jc w:val="both"/>
            </w:pPr>
            <w:r>
              <w:rPr>
                <w:rFonts w:ascii="Times New Roman"/>
                <w:b w:val="false"/>
                <w:i w:val="false"/>
                <w:color w:val="000000"/>
                <w:sz w:val="20"/>
              </w:rPr>
              <w:t>
Услугополучатель вправе получить информацию о порядке и статусе оказания государственной услуги посредством единого контакт центра по вопросам оказания государственных услуг. Контактные телефоны справочных служб по вопросам оказания государственной услуги указаны на интернет-ресурсе www.gov.kz, раздел "Государственные услуги", Единого контакт-центра по вопросам оказания государственных услуг: 1414, 8 800 080 7777.</w:t>
            </w:r>
          </w:p>
          <w:bookmarkEnd w:id="125"/>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присвоения</w:t>
            </w:r>
            <w:r>
              <w:br/>
            </w:r>
            <w:r>
              <w:rPr>
                <w:rFonts w:ascii="Times New Roman"/>
                <w:b w:val="false"/>
                <w:i w:val="false"/>
                <w:color w:val="000000"/>
                <w:sz w:val="20"/>
              </w:rPr>
              <w:t>или продления статуса кандаса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УВЕДОМЛЕНИЕ №_______ от ____ _______ ______года</w:t>
      </w:r>
      <w:r>
        <w:br/>
      </w:r>
      <w:r>
        <w:rPr>
          <w:rFonts w:ascii="Times New Roman"/>
          <w:b/>
          <w:i w:val="false"/>
          <w:color w:val="000000"/>
        </w:rPr>
        <w:t>о принятии заявления на присвоения статуса кандаса</w:t>
      </w:r>
    </w:p>
    <w:p>
      <w:pPr>
        <w:spacing w:after="0"/>
        <w:ind w:left="0"/>
        <w:jc w:val="both"/>
      </w:pPr>
      <w:r>
        <w:rPr>
          <w:rFonts w:ascii="Times New Roman"/>
          <w:b w:val="false"/>
          <w:i w:val="false"/>
          <w:color w:val="ff0000"/>
          <w:sz w:val="28"/>
        </w:rPr>
        <w:t xml:space="preserve">
      Сноска. Приложение 3 внесены изменения на казахском языке, текст на русском языке не меняется, в соответствии с приказом Министра труда и социальной защиты населения РК от 29.05.2026 </w:t>
      </w:r>
      <w:r>
        <w:rPr>
          <w:rFonts w:ascii="Times New Roman"/>
          <w:b w:val="false"/>
          <w:i w:val="false"/>
          <w:color w:val="ff0000"/>
          <w:sz w:val="28"/>
        </w:rPr>
        <w:t xml:space="preserve">№ 222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04" w:id="126"/>
      <w:r>
        <w:rPr>
          <w:rFonts w:ascii="Times New Roman"/>
          <w:b w:val="false"/>
          <w:i w:val="false"/>
          <w:color w:val="000000"/>
          <w:sz w:val="28"/>
        </w:rPr>
        <w:t>
      Настоящим уведомляем, что заявление этнического казаха______________________</w:t>
      </w:r>
    </w:p>
    <w:bookmarkEnd w:id="126"/>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о присвоении ему и членам его семьи (при наличии), планирующим въехать на территорию</w:t>
      </w:r>
    </w:p>
    <w:p>
      <w:pPr>
        <w:spacing w:after="0"/>
        <w:ind w:left="0"/>
        <w:jc w:val="both"/>
      </w:pPr>
      <w:r>
        <w:rPr>
          <w:rFonts w:ascii="Times New Roman"/>
          <w:b w:val="false"/>
          <w:i w:val="false"/>
          <w:color w:val="000000"/>
          <w:sz w:val="28"/>
        </w:rPr>
        <w:t>Республики Казахстан для постоянного проживания в ________________________________</w:t>
      </w:r>
    </w:p>
    <w:p>
      <w:pPr>
        <w:spacing w:after="0"/>
        <w:ind w:left="0"/>
        <w:jc w:val="both"/>
      </w:pPr>
      <w:r>
        <w:rPr>
          <w:rFonts w:ascii="Times New Roman"/>
          <w:b w:val="false"/>
          <w:i w:val="false"/>
          <w:color w:val="000000"/>
          <w:sz w:val="28"/>
        </w:rPr>
        <w:t xml:space="preserve">                                           (область, города республиканского значения</w:t>
      </w:r>
    </w:p>
    <w:p>
      <w:pPr>
        <w:spacing w:after="0"/>
        <w:ind w:left="0"/>
        <w:jc w:val="both"/>
      </w:pPr>
      <w:r>
        <w:rPr>
          <w:rFonts w:ascii="Times New Roman"/>
          <w:b w:val="false"/>
          <w:i w:val="false"/>
          <w:color w:val="000000"/>
          <w:sz w:val="28"/>
        </w:rPr>
        <w:t xml:space="preserve">                                                             и столица)</w:t>
      </w:r>
    </w:p>
    <w:p>
      <w:pPr>
        <w:spacing w:after="0"/>
        <w:ind w:left="0"/>
        <w:jc w:val="both"/>
      </w:pPr>
      <w:r>
        <w:rPr>
          <w:rFonts w:ascii="Times New Roman"/>
          <w:b w:val="false"/>
          <w:i w:val="false"/>
          <w:color w:val="000000"/>
          <w:sz w:val="28"/>
        </w:rPr>
        <w:t>статуса кандаса зарегистрировано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местного исполнительного органа/ загранучреждения Республики Казахстан)</w:t>
      </w:r>
    </w:p>
    <w:p>
      <w:pPr>
        <w:spacing w:after="0"/>
        <w:ind w:left="0"/>
        <w:jc w:val="both"/>
      </w:pPr>
      <w:r>
        <w:rPr>
          <w:rFonts w:ascii="Times New Roman"/>
          <w:b w:val="false"/>
          <w:i w:val="false"/>
          <w:color w:val="000000"/>
          <w:sz w:val="28"/>
        </w:rPr>
        <w:t>в качестве входящей корреспонденции за № ______________ от ________ (дата) и будет</w:t>
      </w:r>
    </w:p>
    <w:p>
      <w:pPr>
        <w:spacing w:after="0"/>
        <w:ind w:left="0"/>
        <w:jc w:val="both"/>
      </w:pPr>
      <w:r>
        <w:rPr>
          <w:rFonts w:ascii="Times New Roman"/>
          <w:b w:val="false"/>
          <w:i w:val="false"/>
          <w:color w:val="000000"/>
          <w:sz w:val="28"/>
        </w:rPr>
        <w:t>рассмотрено в установленными законом порядке и сроки.</w:t>
      </w:r>
    </w:p>
    <w:bookmarkStart w:name="z105" w:id="127"/>
    <w:p>
      <w:pPr>
        <w:spacing w:after="0"/>
        <w:ind w:left="0"/>
        <w:jc w:val="both"/>
      </w:pPr>
      <w:r>
        <w:rPr>
          <w:rFonts w:ascii="Times New Roman"/>
          <w:b w:val="false"/>
          <w:i w:val="false"/>
          <w:color w:val="000000"/>
          <w:sz w:val="28"/>
        </w:rPr>
        <w:t>
      К заявлению приложены следующие документы:</w:t>
      </w:r>
    </w:p>
    <w:bookmarkEnd w:id="127"/>
    <w:bookmarkStart w:name="z106" w:id="128"/>
    <w:p>
      <w:pPr>
        <w:spacing w:after="0"/>
        <w:ind w:left="0"/>
        <w:jc w:val="both"/>
      </w:pPr>
      <w:r>
        <w:rPr>
          <w:rFonts w:ascii="Times New Roman"/>
          <w:b w:val="false"/>
          <w:i w:val="false"/>
          <w:color w:val="000000"/>
          <w:sz w:val="28"/>
        </w:rPr>
        <w:t>
      1) ___________________________________________________________________;</w:t>
      </w:r>
    </w:p>
    <w:bookmarkEnd w:id="128"/>
    <w:bookmarkStart w:name="z107" w:id="129"/>
    <w:p>
      <w:pPr>
        <w:spacing w:after="0"/>
        <w:ind w:left="0"/>
        <w:jc w:val="both"/>
      </w:pPr>
      <w:r>
        <w:rPr>
          <w:rFonts w:ascii="Times New Roman"/>
          <w:b w:val="false"/>
          <w:i w:val="false"/>
          <w:color w:val="000000"/>
          <w:sz w:val="28"/>
        </w:rPr>
        <w:t>
      2) ___________________________________________________________________;</w:t>
      </w:r>
    </w:p>
    <w:bookmarkEnd w:id="129"/>
    <w:bookmarkStart w:name="z108" w:id="130"/>
    <w:p>
      <w:pPr>
        <w:spacing w:after="0"/>
        <w:ind w:left="0"/>
        <w:jc w:val="both"/>
      </w:pPr>
      <w:r>
        <w:rPr>
          <w:rFonts w:ascii="Times New Roman"/>
          <w:b w:val="false"/>
          <w:i w:val="false"/>
          <w:color w:val="000000"/>
          <w:sz w:val="28"/>
        </w:rPr>
        <w:t>
      ..) ___________________________________________________________________</w:t>
      </w:r>
    </w:p>
    <w:bookmarkEnd w:id="130"/>
    <w:p>
      <w:pPr>
        <w:spacing w:after="0"/>
        <w:ind w:left="0"/>
        <w:jc w:val="both"/>
      </w:pPr>
      <w:bookmarkStart w:name="z109" w:id="131"/>
      <w:r>
        <w:rPr>
          <w:rFonts w:ascii="Times New Roman"/>
          <w:b w:val="false"/>
          <w:i w:val="false"/>
          <w:color w:val="000000"/>
          <w:sz w:val="28"/>
        </w:rPr>
        <w:t>
      Документы принял_____________________________________________________</w:t>
      </w:r>
    </w:p>
    <w:bookmarkEnd w:id="131"/>
    <w:p>
      <w:pPr>
        <w:spacing w:after="0"/>
        <w:ind w:left="0"/>
        <w:jc w:val="both"/>
      </w:pPr>
      <w:r>
        <w:rPr>
          <w:rFonts w:ascii="Times New Roman"/>
          <w:b w:val="false"/>
          <w:i w:val="false"/>
          <w:color w:val="000000"/>
          <w:sz w:val="28"/>
        </w:rPr>
        <w:t xml:space="preserve">                         (фамилия, имя, отчество (при его наличии), должность лица,</w:t>
      </w:r>
    </w:p>
    <w:p>
      <w:pPr>
        <w:spacing w:after="0"/>
        <w:ind w:left="0"/>
        <w:jc w:val="both"/>
      </w:pPr>
      <w:r>
        <w:rPr>
          <w:rFonts w:ascii="Times New Roman"/>
          <w:b w:val="false"/>
          <w:i w:val="false"/>
          <w:color w:val="000000"/>
          <w:sz w:val="28"/>
        </w:rPr>
        <w:t xml:space="preserve">                                     принявшего документы).</w:t>
      </w:r>
    </w:p>
    <w:bookmarkStart w:name="z110" w:id="132"/>
    <w:p>
      <w:pPr>
        <w:spacing w:after="0"/>
        <w:ind w:left="0"/>
        <w:jc w:val="both"/>
      </w:pPr>
      <w:r>
        <w:rPr>
          <w:rFonts w:ascii="Times New Roman"/>
          <w:b w:val="false"/>
          <w:i w:val="false"/>
          <w:color w:val="000000"/>
          <w:sz w:val="28"/>
        </w:rPr>
        <w:t>
      _________ (подпись) / _________ (дата)</w:t>
      </w:r>
    </w:p>
    <w:bookmarkEnd w:id="132"/>
    <w:p>
      <w:pPr>
        <w:spacing w:after="0"/>
        <w:ind w:left="0"/>
        <w:jc w:val="both"/>
      </w:pPr>
      <w:bookmarkStart w:name="z111" w:id="133"/>
      <w:r>
        <w:rPr>
          <w:rFonts w:ascii="Times New Roman"/>
          <w:b w:val="false"/>
          <w:i w:val="false"/>
          <w:color w:val="000000"/>
          <w:sz w:val="28"/>
        </w:rPr>
        <w:t>
      -------------------------------------------------------------------------------------------------------------------</w:t>
      </w:r>
    </w:p>
    <w:bookmarkEnd w:id="133"/>
    <w:p>
      <w:pPr>
        <w:spacing w:after="0"/>
        <w:ind w:left="0"/>
        <w:jc w:val="both"/>
      </w:pPr>
      <w:r>
        <w:rPr>
          <w:rFonts w:ascii="Times New Roman"/>
          <w:b w:val="false"/>
          <w:i w:val="false"/>
          <w:color w:val="000000"/>
          <w:sz w:val="28"/>
        </w:rPr>
        <w:t xml:space="preserve">                                     (линия отреза)</w:t>
      </w:r>
    </w:p>
    <w:bookmarkStart w:name="z112" w:id="134"/>
    <w:p>
      <w:pPr>
        <w:spacing w:after="0"/>
        <w:ind w:left="0"/>
        <w:jc w:val="both"/>
      </w:pPr>
      <w:r>
        <w:rPr>
          <w:rFonts w:ascii="Times New Roman"/>
          <w:b w:val="false"/>
          <w:i w:val="false"/>
          <w:color w:val="000000"/>
          <w:sz w:val="28"/>
        </w:rPr>
        <w:t>
      Остается в загранучреждения Республики Казахстан</w:t>
      </w:r>
    </w:p>
    <w:bookmarkEnd w:id="134"/>
    <w:p>
      <w:pPr>
        <w:spacing w:after="0"/>
        <w:ind w:left="0"/>
        <w:jc w:val="both"/>
      </w:pPr>
      <w:bookmarkStart w:name="z113" w:id="135"/>
      <w:r>
        <w:rPr>
          <w:rFonts w:ascii="Times New Roman"/>
          <w:b w:val="false"/>
          <w:i w:val="false"/>
          <w:color w:val="000000"/>
          <w:sz w:val="28"/>
        </w:rPr>
        <w:t>
      Уведомление о приеме документов №______ ____________ _________ года</w:t>
      </w:r>
    </w:p>
    <w:bookmarkEnd w:id="135"/>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этнического казаха)</w:t>
      </w:r>
    </w:p>
    <w:bookmarkStart w:name="z114" w:id="136"/>
    <w:p>
      <w:pPr>
        <w:spacing w:after="0"/>
        <w:ind w:left="0"/>
        <w:jc w:val="both"/>
      </w:pPr>
      <w:r>
        <w:rPr>
          <w:rFonts w:ascii="Times New Roman"/>
          <w:b w:val="false"/>
          <w:i w:val="false"/>
          <w:color w:val="000000"/>
          <w:sz w:val="28"/>
        </w:rPr>
        <w:t>
      Дата рождения_______________________________________</w:t>
      </w:r>
    </w:p>
    <w:bookmarkEnd w:id="136"/>
    <w:bookmarkStart w:name="z115" w:id="137"/>
    <w:p>
      <w:pPr>
        <w:spacing w:after="0"/>
        <w:ind w:left="0"/>
        <w:jc w:val="both"/>
      </w:pPr>
      <w:r>
        <w:rPr>
          <w:rFonts w:ascii="Times New Roman"/>
          <w:b w:val="false"/>
          <w:i w:val="false"/>
          <w:color w:val="000000"/>
          <w:sz w:val="28"/>
        </w:rPr>
        <w:t>
      Адрес проживания_____________________________________</w:t>
      </w:r>
    </w:p>
    <w:bookmarkEnd w:id="137"/>
    <w:bookmarkStart w:name="z116" w:id="138"/>
    <w:p>
      <w:pPr>
        <w:spacing w:after="0"/>
        <w:ind w:left="0"/>
        <w:jc w:val="both"/>
      </w:pPr>
      <w:r>
        <w:rPr>
          <w:rFonts w:ascii="Times New Roman"/>
          <w:b w:val="false"/>
          <w:i w:val="false"/>
          <w:color w:val="000000"/>
          <w:sz w:val="28"/>
        </w:rPr>
        <w:t>
      Контактные данные ____________________________________</w:t>
      </w:r>
    </w:p>
    <w:bookmarkEnd w:id="138"/>
    <w:bookmarkStart w:name="z117" w:id="139"/>
    <w:p>
      <w:pPr>
        <w:spacing w:after="0"/>
        <w:ind w:left="0"/>
        <w:jc w:val="both"/>
      </w:pPr>
      <w:r>
        <w:rPr>
          <w:rFonts w:ascii="Times New Roman"/>
          <w:b w:val="false"/>
          <w:i w:val="false"/>
          <w:color w:val="000000"/>
          <w:sz w:val="28"/>
        </w:rPr>
        <w:t>
                   _________ (подпись) / _________ (дата)</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присвоения</w:t>
            </w:r>
            <w:r>
              <w:br/>
            </w:r>
            <w:r>
              <w:rPr>
                <w:rFonts w:ascii="Times New Roman"/>
                <w:b w:val="false"/>
                <w:i w:val="false"/>
                <w:color w:val="000000"/>
                <w:sz w:val="20"/>
              </w:rPr>
              <w:t>или продления статуса кандаса</w:t>
            </w:r>
          </w:p>
        </w:tc>
      </w:tr>
    </w:tbl>
    <w:bookmarkStart w:name="z381" w:id="140"/>
    <w:p>
      <w:pPr>
        <w:spacing w:after="0"/>
        <w:ind w:left="0"/>
        <w:jc w:val="left"/>
      </w:pPr>
      <w:r>
        <w:rPr>
          <w:rFonts w:ascii="Times New Roman"/>
          <w:b/>
          <w:i w:val="false"/>
          <w:color w:val="000000"/>
        </w:rPr>
        <w:t xml:space="preserve"> РЕШЕНИЕ</w:t>
      </w:r>
      <w:r>
        <w:br/>
      </w:r>
      <w:r>
        <w:rPr>
          <w:rFonts w:ascii="Times New Roman"/>
          <w:b/>
          <w:i w:val="false"/>
          <w:color w:val="000000"/>
        </w:rPr>
        <w:t>о присвоении или об отказе в присвоении либо продлении статуса кандаса</w:t>
      </w:r>
      <w:r>
        <w:br/>
      </w:r>
      <w:r>
        <w:rPr>
          <w:rFonts w:ascii="Times New Roman"/>
          <w:b/>
          <w:i w:val="false"/>
          <w:color w:val="000000"/>
        </w:rPr>
        <w:t>от "__" ________ 20___ года № ________</w:t>
      </w:r>
    </w:p>
    <w:bookmarkEnd w:id="140"/>
    <w:p>
      <w:pPr>
        <w:spacing w:after="0"/>
        <w:ind w:left="0"/>
        <w:jc w:val="both"/>
      </w:pPr>
      <w:r>
        <w:rPr>
          <w:rFonts w:ascii="Times New Roman"/>
          <w:b w:val="false"/>
          <w:i w:val="false"/>
          <w:color w:val="ff0000"/>
          <w:sz w:val="28"/>
        </w:rPr>
        <w:t>
      Сноска. Приложение 4 - в редакции приказа Министра труда и социальной защиты населения РК от 29.05.2026 № 222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82" w:id="141"/>
      <w:r>
        <w:rPr>
          <w:rFonts w:ascii="Times New Roman"/>
          <w:b w:val="false"/>
          <w:i w:val="false"/>
          <w:color w:val="000000"/>
          <w:sz w:val="28"/>
        </w:rPr>
        <w:t>
      __________________________________________________________________</w:t>
      </w:r>
    </w:p>
    <w:bookmarkEnd w:id="141"/>
    <w:p>
      <w:pPr>
        <w:spacing w:after="0"/>
        <w:ind w:left="0"/>
        <w:jc w:val="both"/>
      </w:pPr>
      <w:r>
        <w:rPr>
          <w:rFonts w:ascii="Times New Roman"/>
          <w:b w:val="false"/>
          <w:i w:val="false"/>
          <w:color w:val="000000"/>
          <w:sz w:val="28"/>
        </w:rPr>
        <w:t>(наименование местного исполнительного органа)</w:t>
      </w:r>
    </w:p>
    <w:p>
      <w:pPr>
        <w:spacing w:after="0"/>
        <w:ind w:left="0"/>
        <w:jc w:val="both"/>
      </w:pPr>
      <w:r>
        <w:rPr>
          <w:rFonts w:ascii="Times New Roman"/>
          <w:b w:val="false"/>
          <w:i w:val="false"/>
          <w:color w:val="000000"/>
          <w:sz w:val="28"/>
        </w:rPr>
        <w:t xml:space="preserve">рассмотрев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миграции населения"</w:t>
      </w:r>
    </w:p>
    <w:p>
      <w:pPr>
        <w:spacing w:after="0"/>
        <w:ind w:left="0"/>
        <w:jc w:val="both"/>
      </w:pPr>
      <w:r>
        <w:rPr>
          <w:rFonts w:ascii="Times New Roman"/>
          <w:b w:val="false"/>
          <w:i w:val="false"/>
          <w:color w:val="000000"/>
          <w:sz w:val="28"/>
        </w:rPr>
        <w:t>заявление о присвоении статуса кандаса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42"/>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w:t>
            </w:r>
          </w:p>
          <w:bookmarkEnd w:id="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43"/>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bookmarkEnd w:id="1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44"/>
          <w:p>
            <w:pPr>
              <w:spacing w:after="20"/>
              <w:ind w:left="20"/>
              <w:jc w:val="both"/>
            </w:pPr>
            <w:r>
              <w:rPr>
                <w:rFonts w:ascii="Times New Roman"/>
                <w:b w:val="false"/>
                <w:i w:val="false"/>
                <w:color w:val="000000"/>
                <w:sz w:val="20"/>
              </w:rPr>
              <w:t>
</w:t>
            </w:r>
            <w:r>
              <w:rPr>
                <w:rFonts w:ascii="Times New Roman"/>
                <w:b w:val="false"/>
                <w:i w:val="false"/>
                <w:color w:val="000000"/>
                <w:sz w:val="20"/>
              </w:rPr>
              <w:t>Пол</w:t>
            </w:r>
          </w:p>
          <w:bookmarkEnd w:id="1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45"/>
          <w:p>
            <w:pPr>
              <w:spacing w:after="20"/>
              <w:ind w:left="20"/>
              <w:jc w:val="both"/>
            </w:pPr>
            <w:r>
              <w:rPr>
                <w:rFonts w:ascii="Times New Roman"/>
                <w:b w:val="false"/>
                <w:i w:val="false"/>
                <w:color w:val="000000"/>
                <w:sz w:val="20"/>
              </w:rPr>
              <w:t>
</w:t>
            </w:r>
            <w:r>
              <w:rPr>
                <w:rFonts w:ascii="Times New Roman"/>
                <w:b w:val="false"/>
                <w:i w:val="false"/>
                <w:color w:val="000000"/>
                <w:sz w:val="20"/>
              </w:rPr>
              <w:t>Адрес проживания</w:t>
            </w:r>
          </w:p>
          <w:bookmarkEnd w:id="1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46"/>
          <w:p>
            <w:pPr>
              <w:spacing w:after="20"/>
              <w:ind w:left="20"/>
              <w:jc w:val="both"/>
            </w:pPr>
            <w:r>
              <w:rPr>
                <w:rFonts w:ascii="Times New Roman"/>
                <w:b w:val="false"/>
                <w:i w:val="false"/>
                <w:color w:val="000000"/>
                <w:sz w:val="20"/>
              </w:rPr>
              <w:t>
</w:t>
            </w:r>
            <w:r>
              <w:rPr>
                <w:rFonts w:ascii="Times New Roman"/>
                <w:b w:val="false"/>
                <w:i w:val="false"/>
                <w:color w:val="000000"/>
                <w:sz w:val="20"/>
              </w:rPr>
              <w:t>ИИН</w:t>
            </w:r>
          </w:p>
          <w:bookmarkEnd w:id="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8" w:id="147"/>
      <w:r>
        <w:rPr>
          <w:rFonts w:ascii="Times New Roman"/>
          <w:b w:val="false"/>
          <w:i w:val="false"/>
          <w:color w:val="000000"/>
          <w:sz w:val="28"/>
        </w:rPr>
        <w:t>
      принял решение ___________________________________________________</w:t>
      </w:r>
    </w:p>
    <w:bookmarkEnd w:id="147"/>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Удостоверение кандаса будет выдано в течение 3-х дней после дня прибытия</w:t>
      </w:r>
    </w:p>
    <w:p>
      <w:pPr>
        <w:spacing w:after="0"/>
        <w:ind w:left="0"/>
        <w:jc w:val="both"/>
      </w:pPr>
      <w:r>
        <w:rPr>
          <w:rFonts w:ascii="Times New Roman"/>
          <w:b w:val="false"/>
          <w:i w:val="false"/>
          <w:color w:val="000000"/>
          <w:sz w:val="28"/>
        </w:rPr>
        <w:t>заявителя в регион расселения, указанного в настоящем решении.</w:t>
      </w:r>
    </w:p>
    <w:p>
      <w:pPr>
        <w:spacing w:after="0"/>
        <w:ind w:left="0"/>
        <w:jc w:val="both"/>
      </w:pPr>
      <w:r>
        <w:rPr>
          <w:rFonts w:ascii="Times New Roman"/>
          <w:b w:val="false"/>
          <w:i w:val="false"/>
          <w:color w:val="000000"/>
          <w:sz w:val="28"/>
        </w:rPr>
        <w:t>Срок действия статуса кандаса вступает в силу со дня прибытия заявителя в регион</w:t>
      </w:r>
    </w:p>
    <w:p>
      <w:pPr>
        <w:spacing w:after="0"/>
        <w:ind w:left="0"/>
        <w:jc w:val="both"/>
      </w:pPr>
      <w:r>
        <w:rPr>
          <w:rFonts w:ascii="Times New Roman"/>
          <w:b w:val="false"/>
          <w:i w:val="false"/>
          <w:color w:val="000000"/>
          <w:sz w:val="28"/>
        </w:rPr>
        <w:t>расселения, указанного в настоящем решении и получения удостоверения кандаса.</w:t>
      </w:r>
    </w:p>
    <w:p>
      <w:pPr>
        <w:spacing w:after="0"/>
        <w:ind w:left="0"/>
        <w:jc w:val="both"/>
      </w:pPr>
      <w:r>
        <w:rPr>
          <w:rFonts w:ascii="Times New Roman"/>
          <w:b w:val="false"/>
          <w:i w:val="false"/>
          <w:color w:val="000000"/>
          <w:sz w:val="28"/>
        </w:rPr>
        <w:t>Руководитель ________________ _______________ (подпись/печать)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присвоения</w:t>
            </w:r>
            <w:r>
              <w:br/>
            </w:r>
            <w:r>
              <w:rPr>
                <w:rFonts w:ascii="Times New Roman"/>
                <w:b w:val="false"/>
                <w:i w:val="false"/>
                <w:color w:val="000000"/>
                <w:sz w:val="20"/>
              </w:rPr>
              <w:t>или продления статуса кандаса</w:t>
            </w:r>
          </w:p>
        </w:tc>
      </w:tr>
    </w:tbl>
    <w:bookmarkStart w:name="z399" w:id="148"/>
    <w:p>
      <w:pPr>
        <w:spacing w:after="0"/>
        <w:ind w:left="0"/>
        <w:jc w:val="left"/>
      </w:pPr>
      <w:r>
        <w:rPr>
          <w:rFonts w:ascii="Times New Roman"/>
          <w:b/>
          <w:i w:val="false"/>
          <w:color w:val="000000"/>
        </w:rPr>
        <w:t xml:space="preserve"> ҚАНДАС КУӘЛІГІ / УДОСТОВЕРЕНИЕ КАНДАСА № _________</w:t>
      </w:r>
    </w:p>
    <w:bookmarkEnd w:id="148"/>
    <w:p>
      <w:pPr>
        <w:spacing w:after="0"/>
        <w:ind w:left="0"/>
        <w:jc w:val="both"/>
      </w:pPr>
      <w:r>
        <w:rPr>
          <w:rFonts w:ascii="Times New Roman"/>
          <w:b w:val="false"/>
          <w:i w:val="false"/>
          <w:color w:val="ff0000"/>
          <w:sz w:val="28"/>
        </w:rPr>
        <w:t xml:space="preserve">
      Сноска. Приложение 5 - в редакции приказа Министра труда и социальной защиты населения РК от 29.05.2026 </w:t>
      </w:r>
      <w:r>
        <w:rPr>
          <w:rFonts w:ascii="Times New Roman"/>
          <w:b w:val="false"/>
          <w:i w:val="false"/>
          <w:color w:val="ff0000"/>
          <w:sz w:val="28"/>
        </w:rPr>
        <w:t xml:space="preserve">№ 222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00" w:id="149"/>
      <w:r>
        <w:rPr>
          <w:rFonts w:ascii="Times New Roman"/>
          <w:b w:val="false"/>
          <w:i w:val="false"/>
          <w:color w:val="000000"/>
          <w:sz w:val="28"/>
        </w:rPr>
        <w:t>
      ________________________________________________________________</w:t>
      </w:r>
    </w:p>
    <w:bookmarkEnd w:id="149"/>
    <w:p>
      <w:pPr>
        <w:spacing w:after="0"/>
        <w:ind w:left="0"/>
        <w:jc w:val="both"/>
      </w:pPr>
      <w:r>
        <w:rPr>
          <w:rFonts w:ascii="Times New Roman"/>
          <w:b w:val="false"/>
          <w:i w:val="false"/>
          <w:color w:val="000000"/>
          <w:sz w:val="28"/>
        </w:rPr>
        <w:t>(Жергілікті атқарушы органның атауы/</w:t>
      </w:r>
    </w:p>
    <w:p>
      <w:pPr>
        <w:spacing w:after="0"/>
        <w:ind w:left="0"/>
        <w:jc w:val="both"/>
      </w:pPr>
      <w:r>
        <w:rPr>
          <w:rFonts w:ascii="Times New Roman"/>
          <w:b w:val="false"/>
          <w:i w:val="false"/>
          <w:color w:val="000000"/>
          <w:sz w:val="28"/>
        </w:rPr>
        <w:t>наименование местного исполнительного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5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bookmarkEnd w:id="150"/>
          <w:p>
            <w:pPr>
              <w:spacing w:after="20"/>
              <w:ind w:left="20"/>
              <w:jc w:val="both"/>
            </w:pPr>
            <w:r>
              <w:rPr>
                <w:rFonts w:ascii="Times New Roman"/>
                <w:b w:val="false"/>
                <w:i w:val="false"/>
                <w:color w:val="000000"/>
                <w:sz w:val="20"/>
              </w:rPr>
              <w:t>(Тегі/Фамилия, Аты/Имя, Әкесінің аты</w:t>
            </w:r>
          </w:p>
          <w:p>
            <w:pPr>
              <w:spacing w:after="20"/>
              <w:ind w:left="20"/>
              <w:jc w:val="both"/>
            </w:pPr>
            <w:r>
              <w:rPr>
                <w:rFonts w:ascii="Times New Roman"/>
                <w:b w:val="false"/>
                <w:i w:val="false"/>
                <w:color w:val="000000"/>
                <w:sz w:val="20"/>
              </w:rPr>
              <w:t>(ол болған жағдайда)/ Отчество (при его наличии))</w:t>
            </w:r>
          </w:p>
          <w:p>
            <w:pPr>
              <w:spacing w:after="20"/>
              <w:ind w:left="20"/>
              <w:jc w:val="both"/>
            </w:pPr>
            <w:r>
              <w:rPr>
                <w:rFonts w:ascii="Times New Roman"/>
                <w:b w:val="false"/>
                <w:i w:val="false"/>
                <w:color w:val="000000"/>
                <w:sz w:val="20"/>
              </w:rPr>
              <w:t>Туған күні, айы, жылы/Дата рождения месяц год</w:t>
            </w:r>
          </w:p>
          <w:p>
            <w:pPr>
              <w:spacing w:after="20"/>
              <w:ind w:left="20"/>
              <w:jc w:val="both"/>
            </w:pPr>
            <w:r>
              <w:rPr>
                <w:rFonts w:ascii="Times New Roman"/>
                <w:b w:val="false"/>
                <w:i w:val="false"/>
                <w:color w:val="000000"/>
                <w:sz w:val="20"/>
              </w:rPr>
              <w:t>"____" ______20_ж./г.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Жынысы/Пол ________</w:t>
            </w:r>
          </w:p>
          <w:p>
            <w:pPr>
              <w:spacing w:after="20"/>
              <w:ind w:left="20"/>
              <w:jc w:val="both"/>
            </w:pPr>
            <w:r>
              <w:rPr>
                <w:rFonts w:ascii="Times New Roman"/>
                <w:b w:val="false"/>
                <w:i w:val="false"/>
                <w:color w:val="000000"/>
                <w:sz w:val="20"/>
              </w:rPr>
              <w:t>Туған жері</w:t>
            </w:r>
          </w:p>
          <w:p>
            <w:pPr>
              <w:spacing w:after="20"/>
              <w:ind w:left="20"/>
              <w:jc w:val="both"/>
            </w:pPr>
            <w:r>
              <w:rPr>
                <w:rFonts w:ascii="Times New Roman"/>
                <w:b w:val="false"/>
                <w:i w:val="false"/>
                <w:color w:val="000000"/>
                <w:sz w:val="20"/>
              </w:rPr>
              <w:t>(елі)/Место рождения</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Азаматтығы/</w:t>
            </w:r>
          </w:p>
          <w:p>
            <w:pPr>
              <w:spacing w:after="20"/>
              <w:ind w:left="20"/>
              <w:jc w:val="both"/>
            </w:pPr>
            <w:r>
              <w:rPr>
                <w:rFonts w:ascii="Times New Roman"/>
                <w:b w:val="false"/>
                <w:i w:val="false"/>
                <w:color w:val="000000"/>
                <w:sz w:val="20"/>
              </w:rPr>
              <w:t>Гражданство _________</w:t>
            </w:r>
          </w:p>
        </w:tc>
      </w:tr>
    </w:tbl>
    <w:p>
      <w:pPr>
        <w:spacing w:after="0"/>
        <w:ind w:left="0"/>
        <w:jc w:val="both"/>
      </w:pPr>
      <w:bookmarkStart w:name="z404" w:id="151"/>
      <w:r>
        <w:rPr>
          <w:rFonts w:ascii="Times New Roman"/>
          <w:b w:val="false"/>
          <w:i w:val="false"/>
          <w:color w:val="000000"/>
          <w:sz w:val="28"/>
        </w:rPr>
        <w:t>
      Қандас куәлігінің қолданылу мерзімі</w:t>
      </w:r>
    </w:p>
    <w:bookmarkEnd w:id="151"/>
    <w:p>
      <w:pPr>
        <w:spacing w:after="0"/>
        <w:ind w:left="0"/>
        <w:jc w:val="both"/>
      </w:pPr>
      <w:r>
        <w:rPr>
          <w:rFonts w:ascii="Times New Roman"/>
          <w:b w:val="false"/>
          <w:i w:val="false"/>
          <w:color w:val="000000"/>
          <w:sz w:val="28"/>
        </w:rPr>
        <w:t>Срок действия статуса қандаса вступает в силу с "____" ___20__ж./г.</w:t>
      </w:r>
    </w:p>
    <w:p>
      <w:pPr>
        <w:spacing w:after="0"/>
        <w:ind w:left="0"/>
        <w:jc w:val="both"/>
      </w:pPr>
      <w:r>
        <w:rPr>
          <w:rFonts w:ascii="Times New Roman"/>
          <w:b w:val="false"/>
          <w:i w:val="false"/>
          <w:color w:val="000000"/>
          <w:sz w:val="28"/>
        </w:rPr>
        <w:t>бастап по "____" ____20_____ж./г. Дейін</w:t>
      </w:r>
    </w:p>
    <w:p>
      <w:pPr>
        <w:spacing w:after="0"/>
        <w:ind w:left="0"/>
        <w:jc w:val="both"/>
      </w:pPr>
    </w:p>
    <w:p>
      <w:pPr>
        <w:spacing w:after="0"/>
        <w:ind w:left="0"/>
        <w:jc w:val="both"/>
      </w:pPr>
      <w:r>
        <w:drawing>
          <wp:inline distT="0" distB="0" distL="0" distR="0">
            <wp:extent cx="2641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41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Қандастың кәмелет жасқа толмаған отбасы мүшелері</w:t>
      </w:r>
      <w:r>
        <w:br/>
      </w:r>
      <w:r>
        <w:rPr>
          <w:rFonts w:ascii="Times New Roman"/>
          <w:b w:val="false"/>
          <w:i w:val="false"/>
          <w:color w:val="000000"/>
          <w:sz w:val="28"/>
        </w:rPr>
        <w:t>Несовершеннолетние члены семьи кандаса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52"/>
          <w:p>
            <w:pPr>
              <w:spacing w:after="20"/>
              <w:ind w:left="20"/>
              <w:jc w:val="both"/>
            </w:pPr>
            <w:r>
              <w:rPr>
                <w:rFonts w:ascii="Times New Roman"/>
                <w:b w:val="false"/>
                <w:i w:val="false"/>
                <w:color w:val="000000"/>
                <w:sz w:val="20"/>
              </w:rPr>
              <w:t>
</w:t>
            </w:r>
            <w:r>
              <w:rPr>
                <w:rFonts w:ascii="Times New Roman"/>
                <w:b w:val="false"/>
                <w:i w:val="false"/>
                <w:color w:val="000000"/>
                <w:sz w:val="20"/>
              </w:rPr>
              <w:t>р/с № п/п</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Тегі/Фамилия, Аты/Имя,</w:t>
            </w:r>
          </w:p>
          <w:p>
            <w:pPr>
              <w:spacing w:after="20"/>
              <w:ind w:left="20"/>
              <w:jc w:val="both"/>
            </w:pPr>
            <w:r>
              <w:rPr>
                <w:rFonts w:ascii="Times New Roman"/>
                <w:b w:val="false"/>
                <w:i w:val="false"/>
                <w:color w:val="000000"/>
                <w:sz w:val="20"/>
              </w:rPr>
              <w:t>Әкесінің аты (ол болған жағдайда)/</w:t>
            </w:r>
          </w:p>
          <w:p>
            <w:pPr>
              <w:spacing w:after="20"/>
              <w:ind w:left="20"/>
              <w:jc w:val="both"/>
            </w:pPr>
            <w:r>
              <w:rPr>
                <w:rFonts w:ascii="Times New Roman"/>
                <w:b w:val="false"/>
                <w:i w:val="false"/>
                <w:color w:val="000000"/>
                <w:sz w:val="20"/>
              </w:rPr>
              <w:t>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p>
            <w:pPr>
              <w:spacing w:after="20"/>
              <w:ind w:left="20"/>
              <w:jc w:val="both"/>
            </w:pPr>
            <w:r>
              <w:rPr>
                <w:rFonts w:ascii="Times New Roman"/>
                <w:b w:val="false"/>
                <w:i w:val="false"/>
                <w:color w:val="000000"/>
                <w:sz w:val="20"/>
              </w:rPr>
              <w:t>Дата рождения,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p>
            <w:pPr>
              <w:spacing w:after="20"/>
              <w:ind w:left="20"/>
              <w:jc w:val="both"/>
            </w:pPr>
            <w:r>
              <w:rPr>
                <w:rFonts w:ascii="Times New Roman"/>
                <w:b w:val="false"/>
                <w:i w:val="false"/>
                <w:color w:val="000000"/>
                <w:sz w:val="20"/>
              </w:rPr>
              <w:t>Родственное отношение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ИИН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5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5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0" w:id="157"/>
      <w:r>
        <w:rPr>
          <w:rFonts w:ascii="Times New Roman"/>
          <w:b w:val="false"/>
          <w:i w:val="false"/>
          <w:color w:val="000000"/>
          <w:sz w:val="28"/>
        </w:rPr>
        <w:t>
      Ескертпе/Примечание:</w:t>
      </w:r>
    </w:p>
    <w:bookmarkEnd w:id="157"/>
    <w:p>
      <w:pPr>
        <w:spacing w:after="0"/>
        <w:ind w:left="0"/>
        <w:jc w:val="both"/>
      </w:pPr>
      <w:r>
        <w:rPr>
          <w:rFonts w:ascii="Times New Roman"/>
          <w:b w:val="false"/>
          <w:i w:val="false"/>
          <w:color w:val="000000"/>
          <w:sz w:val="28"/>
        </w:rPr>
        <w:t>"Халықтың көші-қоны туралы" Қазақстан Республикасы Заңының 25-бабына сәйкес</w:t>
      </w:r>
    </w:p>
    <w:p>
      <w:pPr>
        <w:spacing w:after="0"/>
        <w:ind w:left="0"/>
        <w:jc w:val="both"/>
      </w:pPr>
      <w:r>
        <w:rPr>
          <w:rFonts w:ascii="Times New Roman"/>
          <w:b w:val="false"/>
          <w:i w:val="false"/>
          <w:color w:val="000000"/>
          <w:sz w:val="28"/>
        </w:rPr>
        <w:t>қандас куәлігінің мерзімі қандас Қазақстан Республикасының азаматтығын алғаннан</w:t>
      </w:r>
    </w:p>
    <w:p>
      <w:pPr>
        <w:spacing w:after="0"/>
        <w:ind w:left="0"/>
        <w:jc w:val="both"/>
      </w:pPr>
      <w:r>
        <w:rPr>
          <w:rFonts w:ascii="Times New Roman"/>
          <w:b w:val="false"/>
          <w:i w:val="false"/>
          <w:color w:val="000000"/>
          <w:sz w:val="28"/>
        </w:rPr>
        <w:t>кейiн немесе қандас мәртебесін алған күннен бастап бір жыл өткеннен кейін</w:t>
      </w:r>
    </w:p>
    <w:p>
      <w:pPr>
        <w:spacing w:after="0"/>
        <w:ind w:left="0"/>
        <w:jc w:val="both"/>
      </w:pPr>
      <w:r>
        <w:rPr>
          <w:rFonts w:ascii="Times New Roman"/>
          <w:b w:val="false"/>
          <w:i w:val="false"/>
          <w:color w:val="000000"/>
          <w:sz w:val="28"/>
        </w:rPr>
        <w:t>тоқтатылады.</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миграции населения"</w:t>
      </w:r>
    </w:p>
    <w:p>
      <w:pPr>
        <w:spacing w:after="0"/>
        <w:ind w:left="0"/>
        <w:jc w:val="both"/>
      </w:pPr>
      <w:r>
        <w:rPr>
          <w:rFonts w:ascii="Times New Roman"/>
          <w:b w:val="false"/>
          <w:i w:val="false"/>
          <w:color w:val="000000"/>
          <w:sz w:val="28"/>
        </w:rPr>
        <w:t>срок действия удостоверение кандаса прекращается после получения кандасом</w:t>
      </w:r>
    </w:p>
    <w:p>
      <w:pPr>
        <w:spacing w:after="0"/>
        <w:ind w:left="0"/>
        <w:jc w:val="both"/>
      </w:pPr>
      <w:r>
        <w:rPr>
          <w:rFonts w:ascii="Times New Roman"/>
          <w:b w:val="false"/>
          <w:i w:val="false"/>
          <w:color w:val="000000"/>
          <w:sz w:val="28"/>
        </w:rPr>
        <w:t>гражданства Республики Казахстан или по истечении одного года после дня</w:t>
      </w:r>
    </w:p>
    <w:p>
      <w:pPr>
        <w:spacing w:after="0"/>
        <w:ind w:left="0"/>
        <w:jc w:val="both"/>
      </w:pPr>
      <w:r>
        <w:rPr>
          <w:rFonts w:ascii="Times New Roman"/>
          <w:b w:val="false"/>
          <w:i w:val="false"/>
          <w:color w:val="000000"/>
          <w:sz w:val="28"/>
        </w:rPr>
        <w:t>получения статуса кандаса.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58"/>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атқарушы орган басшысының (міндетін</w:t>
            </w:r>
          </w:p>
          <w:bookmarkEnd w:id="158"/>
          <w:p>
            <w:pPr>
              <w:spacing w:after="20"/>
              <w:ind w:left="20"/>
              <w:jc w:val="both"/>
            </w:pPr>
            <w:r>
              <w:rPr>
                <w:rFonts w:ascii="Times New Roman"/>
                <w:b w:val="false"/>
                <w:i w:val="false"/>
                <w:color w:val="000000"/>
                <w:sz w:val="20"/>
              </w:rPr>
              <w:t>атқарушы адамның) электрондық цифрлық қол таңбасы</w:t>
            </w:r>
          </w:p>
          <w:p>
            <w:pPr>
              <w:spacing w:after="20"/>
              <w:ind w:left="20"/>
              <w:jc w:val="both"/>
            </w:pPr>
            <w:r>
              <w:rPr>
                <w:rFonts w:ascii="Times New Roman"/>
                <w:b w:val="false"/>
                <w:i w:val="false"/>
                <w:color w:val="000000"/>
                <w:sz w:val="20"/>
              </w:rPr>
              <w:t>/электронная цифровая подпись руководителя местного</w:t>
            </w:r>
          </w:p>
          <w:p>
            <w:pPr>
              <w:spacing w:after="20"/>
              <w:ind w:left="20"/>
              <w:jc w:val="both"/>
            </w:pPr>
            <w:r>
              <w:rPr>
                <w:rFonts w:ascii="Times New Roman"/>
                <w:b w:val="false"/>
                <w:i w:val="false"/>
                <w:color w:val="000000"/>
                <w:sz w:val="20"/>
              </w:rPr>
              <w:t>исполнительного органа (лица исполняющего</w:t>
            </w:r>
          </w:p>
          <w:p>
            <w:pPr>
              <w:spacing w:after="20"/>
              <w:ind w:left="20"/>
              <w:jc w:val="both"/>
            </w:pPr>
            <w:r>
              <w:rPr>
                <w:rFonts w:ascii="Times New Roman"/>
                <w:b w:val="false"/>
                <w:i w:val="false"/>
                <w:color w:val="000000"/>
                <w:sz w:val="20"/>
              </w:rPr>
              <w:t>обязанность)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 берілген күн</w:t>
            </w:r>
          </w:p>
          <w:p>
            <w:pPr>
              <w:spacing w:after="20"/>
              <w:ind w:left="20"/>
              <w:jc w:val="both"/>
            </w:pPr>
            <w:r>
              <w:rPr>
                <w:rFonts w:ascii="Times New Roman"/>
                <w:b w:val="false"/>
                <w:i w:val="false"/>
                <w:color w:val="000000"/>
                <w:sz w:val="20"/>
              </w:rPr>
              <w:t>Дата присвоения статуса кандаса</w:t>
            </w:r>
          </w:p>
          <w:p>
            <w:pPr>
              <w:spacing w:after="20"/>
              <w:ind w:left="20"/>
              <w:jc w:val="both"/>
            </w:pPr>
            <w:r>
              <w:rPr>
                <w:rFonts w:ascii="Times New Roman"/>
                <w:b w:val="false"/>
                <w:i w:val="false"/>
                <w:color w:val="000000"/>
                <w:sz w:val="20"/>
              </w:rPr>
              <w:t>20____ жылғы "___" _________</w:t>
            </w:r>
          </w:p>
          <w:p>
            <w:pPr>
              <w:spacing w:after="20"/>
              <w:ind w:left="20"/>
              <w:jc w:val="both"/>
            </w:pPr>
            <w:r>
              <w:rPr>
                <w:rFonts w:ascii="Times New Roman"/>
                <w:b w:val="false"/>
                <w:i w:val="false"/>
                <w:color w:val="000000"/>
                <w:sz w:val="20"/>
              </w:rPr>
              <w:t>"____" ___________ 20____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присвоения</w:t>
            </w:r>
            <w:r>
              <w:br/>
            </w:r>
            <w:r>
              <w:rPr>
                <w:rFonts w:ascii="Times New Roman"/>
                <w:b w:val="false"/>
                <w:i w:val="false"/>
                <w:color w:val="000000"/>
                <w:sz w:val="20"/>
              </w:rPr>
              <w:t>или продления статуса кандаса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Государственной корпорации/</w:t>
            </w:r>
            <w:r>
              <w:br/>
            </w:r>
            <w:r>
              <w:rPr>
                <w:rFonts w:ascii="Times New Roman"/>
                <w:b w:val="false"/>
                <w:i w:val="false"/>
                <w:color w:val="000000"/>
                <w:sz w:val="20"/>
              </w:rPr>
              <w:t>местного исполнительного органа)</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(проживающего по адресу)</w:t>
            </w:r>
          </w:p>
        </w:tc>
      </w:tr>
    </w:tbl>
    <w:p>
      <w:pPr>
        <w:spacing w:after="0"/>
        <w:ind w:left="0"/>
        <w:jc w:val="left"/>
      </w:pPr>
      <w:r>
        <w:rPr>
          <w:rFonts w:ascii="Times New Roman"/>
          <w:b/>
          <w:i w:val="false"/>
          <w:color w:val="000000"/>
        </w:rPr>
        <w:t xml:space="preserve"> ЗАЯВЛЕНИЕ</w:t>
      </w:r>
      <w:r>
        <w:br/>
      </w:r>
      <w:r>
        <w:rPr>
          <w:rFonts w:ascii="Times New Roman"/>
          <w:b/>
          <w:i w:val="false"/>
          <w:color w:val="000000"/>
        </w:rPr>
        <w:t>о продлении статуса кандаса</w:t>
      </w:r>
    </w:p>
    <w:p>
      <w:pPr>
        <w:spacing w:after="0"/>
        <w:ind w:left="0"/>
        <w:jc w:val="both"/>
      </w:pPr>
      <w:r>
        <w:rPr>
          <w:rFonts w:ascii="Times New Roman"/>
          <w:b w:val="false"/>
          <w:i w:val="false"/>
          <w:color w:val="ff0000"/>
          <w:sz w:val="28"/>
        </w:rPr>
        <w:t xml:space="preserve">
      Сноска. Приложение 6 - в редакции приказа Министра труда и социальной защиты населения РК от 31.07.2024 </w:t>
      </w:r>
      <w:r>
        <w:rPr>
          <w:rFonts w:ascii="Times New Roman"/>
          <w:b w:val="false"/>
          <w:i w:val="false"/>
          <w:color w:val="ff0000"/>
          <w:sz w:val="28"/>
        </w:rPr>
        <w:t>№ 289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29.05.2026 </w:t>
      </w:r>
      <w:r>
        <w:rPr>
          <w:rFonts w:ascii="Times New Roman"/>
          <w:b w:val="false"/>
          <w:i w:val="false"/>
          <w:color w:val="ff0000"/>
          <w:sz w:val="28"/>
        </w:rPr>
        <w:t xml:space="preserve">№ 222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связи __________________________________(с прекращением статуса кандаса)</w:t>
      </w:r>
    </w:p>
    <w:p>
      <w:pPr>
        <w:spacing w:after="0"/>
        <w:ind w:left="0"/>
        <w:jc w:val="both"/>
      </w:pPr>
      <w:r>
        <w:rPr>
          <w:rFonts w:ascii="Times New Roman"/>
          <w:b w:val="false"/>
          <w:i w:val="false"/>
          <w:color w:val="000000"/>
          <w:sz w:val="28"/>
        </w:rPr>
        <w:t>
      прошу мне и членам моей (при наличии) семьи продлить статус кандаса.</w:t>
      </w:r>
    </w:p>
    <w:p>
      <w:pPr>
        <w:spacing w:after="0"/>
        <w:ind w:left="0"/>
        <w:jc w:val="both"/>
      </w:pPr>
      <w:r>
        <w:rPr>
          <w:rFonts w:ascii="Times New Roman"/>
          <w:b w:val="false"/>
          <w:i w:val="false"/>
          <w:color w:val="000000"/>
          <w:sz w:val="28"/>
        </w:rPr>
        <w:t>
      Члены семьи, не являющиеся гражданами Республики Казахстан:</w:t>
      </w:r>
    </w:p>
    <w:p>
      <w:pPr>
        <w:spacing w:after="0"/>
        <w:ind w:left="0"/>
        <w:jc w:val="both"/>
      </w:pPr>
      <w:r>
        <w:rPr>
          <w:rFonts w:ascii="Times New Roman"/>
          <w:b w:val="false"/>
          <w:i w:val="false"/>
          <w:color w:val="000000"/>
          <w:sz w:val="28"/>
        </w:rPr>
        <w:t>
      1) супруг (супруга) ___________________________;</w:t>
      </w:r>
    </w:p>
    <w:p>
      <w:pPr>
        <w:spacing w:after="0"/>
        <w:ind w:left="0"/>
        <w:jc w:val="both"/>
      </w:pPr>
      <w:r>
        <w:rPr>
          <w:rFonts w:ascii="Times New Roman"/>
          <w:b w:val="false"/>
          <w:i w:val="false"/>
          <w:color w:val="000000"/>
          <w:sz w:val="28"/>
        </w:rPr>
        <w:t>
      2) родители заявителя и супруга (супруги) ___________________________;</w:t>
      </w:r>
    </w:p>
    <w:p>
      <w:pPr>
        <w:spacing w:after="0"/>
        <w:ind w:left="0"/>
        <w:jc w:val="both"/>
      </w:pPr>
      <w:r>
        <w:rPr>
          <w:rFonts w:ascii="Times New Roman"/>
          <w:b w:val="false"/>
          <w:i w:val="false"/>
          <w:color w:val="000000"/>
          <w:sz w:val="28"/>
        </w:rPr>
        <w:t>
      3) дети (в том числе усыновленные) и члены их семей _________________;</w:t>
      </w:r>
    </w:p>
    <w:p>
      <w:pPr>
        <w:spacing w:after="0"/>
        <w:ind w:left="0"/>
        <w:jc w:val="both"/>
      </w:pPr>
      <w:r>
        <w:rPr>
          <w:rFonts w:ascii="Times New Roman"/>
          <w:b w:val="false"/>
          <w:i w:val="false"/>
          <w:color w:val="000000"/>
          <w:sz w:val="28"/>
        </w:rPr>
        <w:t>
      4) полнородные и неполнородные братья и сестры, не состоящие в браке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Настоящим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оказания услуги на продление статуса кандаса.</w:t>
      </w:r>
    </w:p>
    <w:p>
      <w:pPr>
        <w:spacing w:after="0"/>
        <w:ind w:left="0"/>
        <w:jc w:val="both"/>
      </w:pPr>
      <w:r>
        <w:rPr>
          <w:rFonts w:ascii="Times New Roman"/>
          <w:b w:val="false"/>
          <w:i w:val="false"/>
          <w:color w:val="000000"/>
          <w:sz w:val="28"/>
        </w:rPr>
        <w:t>
      "__" ________ 20__ года _______________________ (подпись заявителя)</w:t>
      </w:r>
    </w:p>
    <w:p>
      <w:pPr>
        <w:spacing w:after="0"/>
        <w:ind w:left="0"/>
        <w:jc w:val="both"/>
      </w:pPr>
      <w:r>
        <w:rPr>
          <w:rFonts w:ascii="Times New Roman"/>
          <w:b w:val="false"/>
          <w:i w:val="false"/>
          <w:color w:val="000000"/>
          <w:sz w:val="28"/>
        </w:rPr>
        <w:t>
      Заявление принял: 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должность лица, принявшего документы)</w:t>
      </w:r>
    </w:p>
    <w:p>
      <w:pPr>
        <w:spacing w:after="0"/>
        <w:ind w:left="0"/>
        <w:jc w:val="both"/>
      </w:pPr>
      <w:r>
        <w:rPr>
          <w:rFonts w:ascii="Times New Roman"/>
          <w:b w:val="false"/>
          <w:i w:val="false"/>
          <w:color w:val="000000"/>
          <w:sz w:val="28"/>
        </w:rPr>
        <w:t>
      "__" _________ 20__ года _______________________________________</w:t>
      </w:r>
    </w:p>
    <w:p>
      <w:pPr>
        <w:spacing w:after="0"/>
        <w:ind w:left="0"/>
        <w:jc w:val="both"/>
      </w:pPr>
      <w:r>
        <w:rPr>
          <w:rFonts w:ascii="Times New Roman"/>
          <w:b w:val="false"/>
          <w:i w:val="false"/>
          <w:color w:val="000000"/>
          <w:sz w:val="28"/>
        </w:rPr>
        <w:t>
                               (подпись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присвоения</w:t>
            </w:r>
            <w:r>
              <w:br/>
            </w:r>
            <w:r>
              <w:rPr>
                <w:rFonts w:ascii="Times New Roman"/>
                <w:b w:val="false"/>
                <w:i w:val="false"/>
                <w:color w:val="000000"/>
                <w:sz w:val="20"/>
              </w:rPr>
              <w:t>или продления статуса кандаса</w:t>
            </w:r>
          </w:p>
        </w:tc>
      </w:tr>
    </w:tbl>
    <w:p>
      <w:pPr>
        <w:spacing w:after="0"/>
        <w:ind w:left="0"/>
        <w:jc w:val="left"/>
      </w:pPr>
      <w:r>
        <w:rPr>
          <w:rFonts w:ascii="Times New Roman"/>
          <w:b/>
          <w:i w:val="false"/>
          <w:color w:val="000000"/>
        </w:rPr>
        <w:t xml:space="preserve"> УВЕДОМЛЕНИЕ</w:t>
      </w:r>
      <w:r>
        <w:br/>
      </w:r>
      <w:r>
        <w:rPr>
          <w:rFonts w:ascii="Times New Roman"/>
          <w:b/>
          <w:i w:val="false"/>
          <w:color w:val="000000"/>
        </w:rPr>
        <w:t>о принятии заявления на продление статуса кандаса</w:t>
      </w:r>
    </w:p>
    <w:p>
      <w:pPr>
        <w:spacing w:after="0"/>
        <w:ind w:left="0"/>
        <w:jc w:val="both"/>
      </w:pPr>
      <w:r>
        <w:rPr>
          <w:rFonts w:ascii="Times New Roman"/>
          <w:b w:val="false"/>
          <w:i w:val="false"/>
          <w:color w:val="ff0000"/>
          <w:sz w:val="28"/>
        </w:rPr>
        <w:t xml:space="preserve">
      Сноска. Приложение 7 внесены изменения на казахском языке, текст на русском языке не меняется, в соответствии с приказом Министра труда и социальной защиты населения РК от 29.05.2026 </w:t>
      </w:r>
      <w:r>
        <w:rPr>
          <w:rFonts w:ascii="Times New Roman"/>
          <w:b w:val="false"/>
          <w:i w:val="false"/>
          <w:color w:val="ff0000"/>
          <w:sz w:val="28"/>
        </w:rPr>
        <w:t xml:space="preserve">№ 222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8" w:id="159"/>
      <w:r>
        <w:rPr>
          <w:rFonts w:ascii="Times New Roman"/>
          <w:b w:val="false"/>
          <w:i w:val="false"/>
          <w:color w:val="000000"/>
          <w:sz w:val="28"/>
        </w:rPr>
        <w:t>
      Настоящим уведомляем, что заявление этнического казаха</w:t>
      </w:r>
    </w:p>
    <w:bookmarkEnd w:id="159"/>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 присвоении статуса кандаса ему и членам его</w:t>
      </w:r>
    </w:p>
    <w:p>
      <w:pPr>
        <w:spacing w:after="0"/>
        <w:ind w:left="0"/>
        <w:jc w:val="both"/>
      </w:pPr>
      <w:r>
        <w:rPr>
          <w:rFonts w:ascii="Times New Roman"/>
          <w:b w:val="false"/>
          <w:i w:val="false"/>
          <w:color w:val="000000"/>
          <w:sz w:val="28"/>
        </w:rPr>
        <w:t xml:space="preserve">                                     семьи (при наличии)</w:t>
      </w:r>
    </w:p>
    <w:p>
      <w:pPr>
        <w:spacing w:after="0"/>
        <w:ind w:left="0"/>
        <w:jc w:val="both"/>
      </w:pPr>
      <w:r>
        <w:rPr>
          <w:rFonts w:ascii="Times New Roman"/>
          <w:b w:val="false"/>
          <w:i w:val="false"/>
          <w:color w:val="000000"/>
          <w:sz w:val="28"/>
        </w:rPr>
        <w:t>принято _______________________________________________________________________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Государственной корпорации)</w:t>
      </w:r>
    </w:p>
    <w:p>
      <w:pPr>
        <w:spacing w:after="0"/>
        <w:ind w:left="0"/>
        <w:jc w:val="both"/>
      </w:pPr>
      <w:r>
        <w:rPr>
          <w:rFonts w:ascii="Times New Roman"/>
          <w:b w:val="false"/>
          <w:i w:val="false"/>
          <w:color w:val="000000"/>
          <w:sz w:val="28"/>
        </w:rPr>
        <w:t>и будет рассмотрено в установленными законом порядке и сроки.</w:t>
      </w:r>
    </w:p>
    <w:p>
      <w:pPr>
        <w:spacing w:after="0"/>
        <w:ind w:left="0"/>
        <w:jc w:val="both"/>
      </w:pPr>
      <w:bookmarkStart w:name="z149" w:id="160"/>
      <w:r>
        <w:rPr>
          <w:rFonts w:ascii="Times New Roman"/>
          <w:b w:val="false"/>
          <w:i w:val="false"/>
          <w:color w:val="000000"/>
          <w:sz w:val="28"/>
        </w:rPr>
        <w:t>
      Документы принял</w:t>
      </w:r>
    </w:p>
    <w:bookmarkEnd w:id="160"/>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лица, принявшего  документы).</w:t>
      </w:r>
    </w:p>
    <w:bookmarkStart w:name="z150" w:id="161"/>
    <w:p>
      <w:pPr>
        <w:spacing w:after="0"/>
        <w:ind w:left="0"/>
        <w:jc w:val="both"/>
      </w:pPr>
      <w:r>
        <w:rPr>
          <w:rFonts w:ascii="Times New Roman"/>
          <w:b w:val="false"/>
          <w:i w:val="false"/>
          <w:color w:val="000000"/>
          <w:sz w:val="28"/>
        </w:rPr>
        <w:t>
      _________ (подпись) / _________ (дата)</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присвоения</w:t>
            </w:r>
            <w:r>
              <w:br/>
            </w:r>
            <w:r>
              <w:rPr>
                <w:rFonts w:ascii="Times New Roman"/>
                <w:b w:val="false"/>
                <w:i w:val="false"/>
                <w:color w:val="000000"/>
                <w:sz w:val="20"/>
              </w:rPr>
              <w:t>или продления статуса кандаса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444" w:id="162"/>
    <w:p>
      <w:pPr>
        <w:spacing w:after="0"/>
        <w:ind w:left="0"/>
        <w:jc w:val="left"/>
      </w:pPr>
      <w:r>
        <w:rPr>
          <w:rFonts w:ascii="Times New Roman"/>
          <w:b/>
          <w:i w:val="false"/>
          <w:color w:val="000000"/>
        </w:rPr>
        <w:t xml:space="preserve"> РАСПИСКА № ____</w:t>
      </w:r>
      <w:r>
        <w:br/>
      </w:r>
      <w:r>
        <w:rPr>
          <w:rFonts w:ascii="Times New Roman"/>
          <w:b/>
          <w:i w:val="false"/>
          <w:color w:val="000000"/>
        </w:rPr>
        <w:t>об отказе в приеме документов ___________________</w:t>
      </w:r>
      <w:r>
        <w:br/>
      </w:r>
      <w:r>
        <w:rPr>
          <w:rFonts w:ascii="Times New Roman"/>
          <w:b/>
          <w:i w:val="false"/>
          <w:color w:val="000000"/>
        </w:rPr>
        <w:t>(указать вид)</w:t>
      </w:r>
    </w:p>
    <w:bookmarkEnd w:id="162"/>
    <w:p>
      <w:pPr>
        <w:spacing w:after="0"/>
        <w:ind w:left="0"/>
        <w:jc w:val="both"/>
      </w:pPr>
      <w:r>
        <w:rPr>
          <w:rFonts w:ascii="Times New Roman"/>
          <w:b w:val="false"/>
          <w:i w:val="false"/>
          <w:color w:val="ff0000"/>
          <w:sz w:val="28"/>
        </w:rPr>
        <w:t xml:space="preserve">
      Сноска. Приложение 8 - в редакции приказа Министра труда и социальной защиты населения РК от 29.05.2026 </w:t>
      </w:r>
      <w:r>
        <w:rPr>
          <w:rFonts w:ascii="Times New Roman"/>
          <w:b w:val="false"/>
          <w:i w:val="false"/>
          <w:color w:val="ff0000"/>
          <w:sz w:val="28"/>
        </w:rPr>
        <w:t xml:space="preserve">№ 222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45" w:id="163"/>
      <w:r>
        <w:rPr>
          <w:rFonts w:ascii="Times New Roman"/>
          <w:b w:val="false"/>
          <w:i w:val="false"/>
          <w:color w:val="000000"/>
          <w:sz w:val="28"/>
        </w:rPr>
        <w:t>
      местного исполнительного органа (указать адрес) / отдела №___ филиала</w:t>
      </w:r>
    </w:p>
    <w:bookmarkEnd w:id="163"/>
    <w:p>
      <w:pPr>
        <w:spacing w:after="0"/>
        <w:ind w:left="0"/>
        <w:jc w:val="both"/>
      </w:pPr>
      <w:r>
        <w:rPr>
          <w:rFonts w:ascii="Times New Roman"/>
          <w:b w:val="false"/>
          <w:i w:val="false"/>
          <w:color w:val="000000"/>
          <w:sz w:val="28"/>
        </w:rPr>
        <w:t>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"Правительства для граждан" (указать адрес) ввиду представления неполного пакета</w:t>
      </w:r>
    </w:p>
    <w:p>
      <w:pPr>
        <w:spacing w:after="0"/>
        <w:ind w:left="0"/>
        <w:jc w:val="both"/>
      </w:pPr>
      <w:r>
        <w:rPr>
          <w:rFonts w:ascii="Times New Roman"/>
          <w:b w:val="false"/>
          <w:i w:val="false"/>
          <w:color w:val="000000"/>
          <w:sz w:val="28"/>
        </w:rPr>
        <w:t>документов и (или) документов с истекшим сроком действия согласно Перечню,</w:t>
      </w:r>
    </w:p>
    <w:p>
      <w:pPr>
        <w:spacing w:after="0"/>
        <w:ind w:left="0"/>
        <w:jc w:val="both"/>
      </w:pPr>
      <w:r>
        <w:rPr>
          <w:rFonts w:ascii="Times New Roman"/>
          <w:b w:val="false"/>
          <w:i w:val="false"/>
          <w:color w:val="000000"/>
          <w:sz w:val="28"/>
        </w:rPr>
        <w:t>предусмотренному в приложении 2 к настоящим Правилам, а именно:</w:t>
      </w:r>
    </w:p>
    <w:p>
      <w:pPr>
        <w:spacing w:after="0"/>
        <w:ind w:left="0"/>
        <w:jc w:val="both"/>
      </w:pPr>
      <w:r>
        <w:rPr>
          <w:rFonts w:ascii="Times New Roman"/>
          <w:b w:val="false"/>
          <w:i w:val="false"/>
          <w:color w:val="000000"/>
          <w:sz w:val="28"/>
        </w:rPr>
        <w:t>наименование документов:</w:t>
      </w:r>
    </w:p>
    <w:p>
      <w:pPr>
        <w:spacing w:after="0"/>
        <w:ind w:left="0"/>
        <w:jc w:val="both"/>
      </w:pPr>
      <w:r>
        <w:rPr>
          <w:rFonts w:ascii="Times New Roman"/>
          <w:b w:val="false"/>
          <w:i w:val="false"/>
          <w:color w:val="000000"/>
          <w:sz w:val="28"/>
        </w:rPr>
        <w:t>1) ______________________________________________________;</w:t>
      </w:r>
    </w:p>
    <w:p>
      <w:pPr>
        <w:spacing w:after="0"/>
        <w:ind w:left="0"/>
        <w:jc w:val="both"/>
      </w:pPr>
      <w:r>
        <w:rPr>
          <w:rFonts w:ascii="Times New Roman"/>
          <w:b w:val="false"/>
          <w:i w:val="false"/>
          <w:color w:val="000000"/>
          <w:sz w:val="28"/>
        </w:rPr>
        <w:t>2) ______________________________________________________;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сотрудника местного</w:t>
      </w:r>
    </w:p>
    <w:p>
      <w:pPr>
        <w:spacing w:after="0"/>
        <w:ind w:left="0"/>
        <w:jc w:val="both"/>
      </w:pPr>
      <w:r>
        <w:rPr>
          <w:rFonts w:ascii="Times New Roman"/>
          <w:b w:val="false"/>
          <w:i w:val="false"/>
          <w:color w:val="000000"/>
          <w:sz w:val="28"/>
        </w:rPr>
        <w:t>исполнительного органа / работника Государственной корпорации,</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Телефон _________________</w:t>
      </w:r>
    </w:p>
    <w:p>
      <w:pPr>
        <w:spacing w:after="0"/>
        <w:ind w:left="0"/>
        <w:jc w:val="both"/>
      </w:pPr>
      <w:r>
        <w:rPr>
          <w:rFonts w:ascii="Times New Roman"/>
          <w:b w:val="false"/>
          <w:i w:val="false"/>
          <w:color w:val="000000"/>
          <w:sz w:val="28"/>
        </w:rPr>
        <w:t>Получил: 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наличии)/подпись услугополучателя)</w:t>
      </w:r>
    </w:p>
    <w:p>
      <w:pPr>
        <w:spacing w:after="0"/>
        <w:ind w:left="0"/>
        <w:jc w:val="both"/>
      </w:pPr>
      <w:r>
        <w:rPr>
          <w:rFonts w:ascii="Times New Roman"/>
          <w:b w:val="false"/>
          <w:i w:val="false"/>
          <w:color w:val="000000"/>
          <w:sz w:val="28"/>
        </w:rPr>
        <w:t>"___" _________ 20___ года</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