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1f3b" w14:textId="051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25 июня 2013 года № 191. Зарегистрирован в Министерстве юстиции Республики Казахстан 2 июля 2013 года № 8550.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05 «Внутренние налоги на товары, работы и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4 «Сборы за ведение предпринимательской и профессиональной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республиканского значения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0"/>
        <w:gridCol w:w="718"/>
        <w:gridCol w:w="630"/>
        <w:gridCol w:w="652"/>
        <w:gridCol w:w="675"/>
        <w:gridCol w:w="939"/>
        <w:gridCol w:w="675"/>
        <w:gridCol w:w="873"/>
        <w:gridCol w:w="917"/>
        <w:gridCol w:w="941"/>
      </w:tblGrid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«Доходы от государственной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5 «Доходы от аренды имущества, находящегося в государственной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0"/>
        <w:gridCol w:w="721"/>
        <w:gridCol w:w="632"/>
        <w:gridCol w:w="655"/>
        <w:gridCol w:w="677"/>
        <w:gridCol w:w="942"/>
        <w:gridCol w:w="854"/>
        <w:gridCol w:w="876"/>
        <w:gridCol w:w="921"/>
        <w:gridCol w:w="722"/>
      </w:tblGrid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675"/>
        <w:gridCol w:w="698"/>
        <w:gridCol w:w="654"/>
        <w:gridCol w:w="676"/>
        <w:gridCol w:w="940"/>
        <w:gridCol w:w="852"/>
        <w:gridCol w:w="875"/>
        <w:gridCol w:w="919"/>
        <w:gridCol w:w="721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0"/>
        <w:gridCol w:w="718"/>
        <w:gridCol w:w="630"/>
        <w:gridCol w:w="652"/>
        <w:gridCol w:w="675"/>
        <w:gridCol w:w="939"/>
        <w:gridCol w:w="675"/>
        <w:gridCol w:w="873"/>
        <w:gridCol w:w="917"/>
        <w:gridCol w:w="941"/>
      </w:tblGrid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Е. Досаев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