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0f9c" w14:textId="b240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апреля 2013 года № 110. Зарегистрировано в Министерстве юстиции Республики Казахстан 10 июня 2013 года № 8505.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Казахстан, в которые вносятся изменения.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апреля 2013 года № 110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постановлением Правления Национального Банка РК от 23.04.2014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Утратил силу постановлением Правления Национального Банка РК от 28.12.2018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322 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Утратил силу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Утратил силу постановлением Правления Национального Банка РК от 02.05.2019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Утратил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Утратил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Утратил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Утратил силу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Утратил силу постановлением Правления Национального Банка РК от 19.11.2019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01.01.2020).</w:t>
      </w:r>
    </w:p>
    <w:bookmarkStart w:name="z8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23 сентября 2006 года № 216 "Об утверждении формы заявления о присоединении банка второго уровня к договору присоединения для вступления в систему обязательного гарантирования депозитов" (зарегистрированное в Реестре государственной регистрации нормативных правовых актов под № 4430) следующее изменение: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нормативных правовых актов Республики Казахстан, в которые вносятся изменения.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Утратил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Утратил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Утратил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Утратил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Утратил силу постановлением Правления Национального Банка РК от 31.01.2019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25 "Об утверждении Требований к осуществлению страховой организацией страховой деятельности, в том числе по взаимоотношениям с участниками страхового рынка, и полномочий страхового агента на осуществление посреднической деятельности" (зарегистрированное в Реестре государственной регистрации нормативных правовых актов под № 6164, опубликованное 22 сентября 2010 года в газете "Казахстанская правда" № 249) следующее изменение:</w:t>
      </w:r>
    </w:p>
    <w:bookmarkEnd w:id="8"/>
    <w:bookmarkStart w:name="z1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осуществлению страховой организацией страховой деятельности, в том числе по взаимоотношениям с участниками страхового рынка, и полномочий страхового агента на осуществление посреднической деятельности, утвержденных указанным постановлением:</w:t>
      </w:r>
    </w:p>
    <w:bookmarkEnd w:id="9"/>
    <w:bookmarkStart w:name="z1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страховых агентов приложения 2 графу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свидетельства о государственной регистрации (для юридического лица) или номер и дата выдачи удостоверения личности (для физического лица) страхового агента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справки или свидетельства о государственной регистрации (перерегистрации) юридического лица или номер и дата выдачи документа, удостоверяющего личность физического лица страхового агента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1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 Утратил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bookmarkStart w:name="z1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26.02.2014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14"/>
    <w:bookmarkStart w:name="z1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34. Утратил силу постановлением Правления Национального Банка РК от 30.03.2019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35. Утратил силу постановлением Правления Национального Банка РК от 27.08.2019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36. Утратил силу постановлением Правления Национального Банка РК от 27.10.2020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37. Утратил силу постановлением Правления Национального Банка РК от 25.02.2015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Национального Банка РК от 23.04.2014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 от 23.04.2014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участниками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номинального держания,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ценными бумагами, оформления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выписки с лицевого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держателя ценных бумаг и раскрытия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номинальным держателем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Приказ на открытие/закрытие лицевого счета/изменение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зарегистрированном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(для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номинального держателя)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ведению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 держателей 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на открытие лицевого счета физическому лицу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1.Фамилия, имя, при наличии - отчество: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документом, удостоверяющим личность)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рождения: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Гражданство: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Документ: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номер, серия, дата выдачи документа, удостоверяющего личность, сведения об органе, выдавшем документ)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 постоянного места жительства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Индивидуальный идентификационный номер (ИИН)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7.Почтовый адрес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Телефоны: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Факс: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10.Другие виды связи: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Банковские реквизиты: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наименование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счета) 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обслуживающего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Дополнительные сведения: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Приказываю открыть лицевой счет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Собственника ценных бумаг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соответствующей ячейке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представителя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Дополнительные сведения: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физического лица (его представителя):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представителя -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на открытие лицевого счета юридическому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наименование на государственном и (или) русском языке: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2.Краткое наименование: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Уставом юридического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Страна регистрации: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 регистрации: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(орган, выдавший справку или свидетельство о государственной регистрации (перерегистрации) юридического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5.Дата (пере)регистрации: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Бизнес- идентификационный номер (БИН)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Адрес юридический: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Адрес фактический: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отличается от юридического)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Телефоны: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Факс: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Другие виды связи: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Банковские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реквизиты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(ИИК)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(БИК)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(КБЕ)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Первый руководитель: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при наличии - отчество)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14.Дополнительные сведения: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открыть лицевой счет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Собственника ценных бумаг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(Х) в соответствующей ячейке: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представителя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юридического лица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на открытие лицевого счета центрального депозитария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наименование на государственном и (или) русском языке: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Краткое наименование: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Уставом юридического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Страна регистрации: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 регистрации: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(орган, выдавший справку или свидетельство о государственной регистрации (перерегистрации) юридического лица)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Дата (пере)регистрации: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__/__/________________ Регистрационный номер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Бизнес- идентификационный номер (БИН)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Адрес юридический: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(почтовый индекс)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Адрес фактический: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отличается от юридического)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 (почтовый индекс)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Телефоны: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Факс: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Другие виды связи: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Банковские реквизиты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реквизиты обслуживающего банка)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(ИИК)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(БИК)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(КБЕ)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Первый руководитель: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фамилия, имя, при наличии - отчество)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14.Дополнительные сведения: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открыть лицевой счет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Собственника ценных бумаг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(Х) в соответствующей ячейке: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Номинального держателя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центрального депозитария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4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на открытие лицевого счета паевому инвестиционному фонду для учета размещенных 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паевого инвестиционного фонда на государственном языке и (или) на русском языке: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управляющей компании: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управляющей компании на государственном языке и (или) на русском языке: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(пере)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___/__/___________ Регистрационный номер: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соответствии со справкой или свидетельством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(перерегистрации)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Бизнес-идентификационный номер (БИН)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 юридический: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фактический: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отличается от юридического)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(почтовый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индекс)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Телефоны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(код)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Факс: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Другие виды связи: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Банковские реквизиты: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реквизиты обслуживающего банка)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(ИИК)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бенефициара 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(КБЕ)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(БИК)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Первый руководитель: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при наличии - отчество)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Дополнительные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Приказываю открыть лицевой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 управляющей компании: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№ 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на закрытие лицевого счета физическому лицу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при наличии - отчество: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документом, удостоверяющим личность)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Документ: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номер, серия, дата выдачи документа, удостоверяющего личность, сведения об органе, выдавшем документ)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Адрес постоянного места жительства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индекс) 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Индивидуальный идентификационный номер (ИИН)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Почтовый адрес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Дополнительные сведения: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Приказываю закрыть лицевой счет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Собственника ценных бумаг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соответствующей ячейке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представителя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физического лица (его представителя):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представителя - юридического лица: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№ 6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на закрытие лицевого счета юридическому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наименование на государственном языке и (или) на русском языке: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регистрации перерегистрации: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Бизнес- идентификационный номер (БИН)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Адрес юридический: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 фактический: (если отличается от юридического)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Первый руководитель: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при наличии - отчество)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Дополнительные сведения: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закрыть лицевой счет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Собственника ценных бумаг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(Х) в соответствующей ячейке: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представителя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юридического лица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7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на изменение сведений о зарегистрированном физическом лице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Зарегистрированное лицо: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Лицевой счет: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изменить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(указать изменяемые сведения)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Гражданство: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Наименование документа: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/ /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Серия и номер: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 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 постоянного места жительства: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Телефоны: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Факс: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Другие виды связи: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Индивидуальный идентификационный номер (ИИН)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Банковские реквизиты: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реквизиты обслуживающего банка)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Дополнительные сведения: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зарегистрированного лица (его представителя):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_____________________/____________________________________________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(юридического лица, представителя физического лица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8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на изменение сведений о зарегистрированном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юридическом лице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Зарегистрированное лицо: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 соответствии со справкой или свидетельством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 (перерегистрации) юридического лица)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изменить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изменяемые сведения)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наименование на государственном языке и (или) на русском языке: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Сокращенное наименование: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Страна регистрации: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 регистрации: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(орган, выдавший справку или свидетельство о государственной регистрации (перерегистрации) юридического лица)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Дата регистрации: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__/__/____ Регистрационный номер: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юридический: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Адрес фактический: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отличается от юридического)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Телефоны: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Факс: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Другие виды связи: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Бизнес-идентификационный номер (БИН)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Банковские реквизиты: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реквизиты обслуживающего банка)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(ИИК)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(БИК)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 (КБЕ)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Дополнительные сведения: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 юридического лица: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при наличии -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______________________________/____________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 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9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на изменение сведений о паевом инвестиционном фонде или об управляющей компании паевого инвестиционного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Паевой инвестиционный фонд: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Управляющая компания паевого инвестиционного фонда: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или сокращенное наименование 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изменить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изменяемые сведения)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Наименование паевого инвестиционного фонда на государственном языке и (или) на русском языке: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управляющей компании на государственном языке и (или) на русском языке: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 регистрации: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(орган, выдавший справку или свидетельство о государственной регистрации (перерегистрации) юридического лица)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регистрации: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__/__/____ Регистрационный номер: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Адрес юридический: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фактический: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Телефоны: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Факс: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Другие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виды связи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Бизнес-идентификационный номер (БИН)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Банковские реквизиты: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реквизиты обслуживающего банка)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(ИИК)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 (КБЕ)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(БИК)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Дополнительные сведения: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фамилия, имя, при наличии - отчество)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 управляющей компании: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________________________/__________________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 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10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на зачисление 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Управляющая компания: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___/___/____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____________________ № 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____/____/____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размещением паев □обменом паев 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(Укажите ☒в соответствующей ячейке)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зачислить паи паевого инвестиционного фонда: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паевого инвестиционного фонда)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(НИН):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(цифрами)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прописью)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одного пая: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лицевой счет паевого инвестиционного фонда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одновременно на лицевой счет держателя пая: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 соответствии со справкой или свидетельством о государственной регистрации (перерегистрации) юридического лица или фамилия, имя, при наличии - отчество)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/ /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 ____/____/______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 управляющей компании: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__________________/______________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 место печати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 кастодиана: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__________________/______________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 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на списание 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Управляющая компания: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_____/_____/________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________________________ № 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____/_____/______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выкупом паев □обменом паев □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(Укажите ☒в соответствующей ячейке)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списать паи паевого инвестиционного фонда: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паевого инвестиционного фонда)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(НИН):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(цифрами)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прописью)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одного пая: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лицевого счета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Паевого инвестиционного фонда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одновременно с лицевого счета держателя пая: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 соответствии со справкой или свидетельством о государственной регистрации (перерегистрации) юридического лица или фамилия, имя, при наличии - отчество)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/ /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(БИН) 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регистрации: _____/_____/______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 управляющей компании: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_______________/_________________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 Место печати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 кастодиана: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_______________/_________________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 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на зачисление ценных бумаг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Зарегистрированное лицо: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 или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/ /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____/____/______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____/_____/_____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купля/продажа 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в/из номинальное(ого) держание(я) 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дарение 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наследование 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сделка □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(Укажите ☒в соответствующей ячейке)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зачислить ценные бумаги: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 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(НИН):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(цифрами)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прописью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ценные бумаги находятся в доверительном управлении: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☒в соответствующей ячейке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□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□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лицевого счета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Держателя ценных бумаг: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 или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/ /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___/___/____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на лицевой счет, которого зачисляются ценные бумаги: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_____________/____________________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(подпись) Место печати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на списание ценных бумаг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ценных бумаг: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 или фамилия, имя, при наличии - отчество или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 / /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___/___/____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_______________ от ____/_____/_____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купля/продажа □дарение □наследование □иная сделка 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в/из номинальное(ого) держание(я) 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(Укажите ☒в соответствующей ячейке)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списать ценные бумаги: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 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(НИН):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□□□□□□□□□□□(цифрами)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прописью)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 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одной ценной бумаги: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ценные бумаги находятся в доверительном управлении: Да □Нет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☒в соответствующей ячейке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зачислить на лицевой счет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Зарегистрированного лица: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 или фамилия, имя, при наличии - отчество)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___/___/_____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лица, с лицевого счета, которого списываются ценные бумаги: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_____________/_________________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(подпись) Место печати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14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залогодателя на обременение ценных бумаг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 или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_____/____/_______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___________________________ №___ от ___/___/____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обременить ценные бумаги: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 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(НИН):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(цифрами)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(прописью)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пользу залогодержателя: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лица); фамилия, имя, при наличии - отчество)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____/_____/______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договора: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 голоса по обремененным ценным бумагам: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 получения доходов по обремененным ценным бумагам: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Другие условия: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 (его представитель): __________________/_______________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№ 15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залогодержателя на обременение ценных бумаг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 или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 Дата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 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___________________________ №___ от ___/___/____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обременить ценные бумаги: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 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(НИН):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□□□□□□□□□□□□(цифрами)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(прописью)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лица;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 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___/____/____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договора: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 голоса по обремененным ценным бумагам: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 получения доходов по обремененным ценным бумагам: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Другие условия: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 (его представитель): ________________/_____________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(подпись) Место печати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16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залогодателя на снятие обременения с ценных бумаг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 или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 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 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___________________________ №___ от ___/___/____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обременить ценные бумаги: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 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(НИН):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□□□□□□□□□□□(цифрами)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(прописью)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лица;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 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___/____/____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 (его представитель): ________________/_____________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(подпись) Место печати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17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залогодержателя на снятие обременения с ценных бумаг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 или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 Дата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 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___________________________ №___ от ___/___/____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снять обременение с ценных бумаг: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 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(НИН):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□□□□□□□□□□□(цифрами)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(прописью)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лица;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 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___/____/____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 (его представитель): ________________/_____________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(подпись) Место печати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18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должника на обременение ценных бумаг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 или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 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 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___________________________ №___ от ___/___/____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обременить ценные бумаги: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 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(НИН):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□□□□□□□□□□□(цифрами)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(прописью)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пользу кредитора: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лица;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 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___/____/____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договора: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 голоса по обремененным ценным бумагам: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 получения доходов по обремененным ценным бумагам: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Другие условия: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 (его представитель): ________________/_______________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(подпись) Место печати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19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кредитора на обременение ценных бумаг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 или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 Дата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__/ ___/___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___________________________ №___ от ___/___/____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обременить ценные бумаги: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 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(НИН):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□□□□□□□□□□□(цифрами)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(прописью)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лица;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 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___/____/____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договора: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 голоса по обремененным ценным бумагам: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 получения доходов по обремененным ценным бумагам: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Другие условия: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 (его представитель): ________________/_______________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(подпись) Место печати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20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должника на снятие обременения с ценных бумаг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 или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 Дата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___/___/____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___________________________ №___ от ___/___/____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обременить ценные бумаги: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 в соответствии со справкой или свидетельством о государственной регистрации (перерегистрации) юридического лица)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(НИН):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□□□□□□□□□□□(цифрами)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(прописью)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лица;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 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___/____/____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 (его представитель): ________________/_______________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(подпись) Место печати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кредитора на снятие обременения с ценных бумаг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 или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 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 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___________________________ №___ от ___/___/____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снять обременение с ценных бумаг: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эмитента в соответствии со свидетельством о государственной (пере)регистрации)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(НИН):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□□□□□□□□□□□(цифрами)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(прописью)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лица;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 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___/____/____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 (его представитель): ________________/_______________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(подпись) Место печати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выдачу выписки с лицевого счета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Зарегистрированное лицо: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 соответствии со справкой или свидетельством о государственной регистрации (перерегистрации) юридического лица или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___/____/____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выдать выписку с лицевого счета по состоянию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на: _______часов _______минут / _______/ 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(день) (месяц) 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со справкой или свидетельством о государственной регистрации (перерегистрации) юридического лица или паевого инвестиционного фонда)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(НИН) ценных бумаг: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процентное соотношение ценных бумаг к общему количеству: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размещенных ценных бумаг □голосующих ценных бумаг 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(Укажите ☒в соответствующей ячейке)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Зарегистрированное лицо: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(его представитель)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_______________/______________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выдачу выписки с лицевого счета центрального депозитария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депозитарий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___/___/____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выдавать выписку с лицевого счета после проведения каждой операции списание/зачисление ценных бумаг с/на лицевого счета/лицевой счет центрального депозитария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депозитарий: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24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учредителя доверительного управления о внесении записи о доверительном управляющем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 доверительного управления: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 соответствии со справкой или свидетельством о государственной регистрации (перерегистрации) юридического лица или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___/___/____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договора №______ от ___/___/________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внести запись о доверительном управляющем: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 соответствии со справкой или свидетельством о государственной регистрации (перерегистрации) юридического лица или фамилия, имя,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___/___/____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 доверительного управления: _____________/______________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(его представитель) (подпись) 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25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доверительного управляющего о внесении записи о 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Доверительный управляющий: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 соответствии со справкой или свидетельством о государственной регистрации (перерегистрации) юридического лица или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___/___/____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договора №______ от ___/___/________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внести запись о себе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 доверительного управления: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 соответствии со справкой или свидетельством о государственной регистрации (перерегистрации) юридического лица или фамилия, имя,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___/___/____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Доверительный управляющий: _____________/_________________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(его представитель) (подпись) 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26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учредителя доверительного управления об удалении записи о доверительном управляющем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 доверительного управления: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 соответствии со справкой или свидетельством о государственной регистрации (перерегистрации) юридического лица или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___/___/____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удалить запись о доверительном управляющем: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Доверительный управляющий: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 соответствии со справкой или свидетельством о государственной регистрации (перерегистрации) юридического лица или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___/___/____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 доверительного управления: _____________/_______________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(его представитель) (подпись) 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27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доверительного управляющего об удалении записи о 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Доверительный управляющий: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 соответствии со справкой или свидетельством о государственной регистрации (перерегистрации) юридического лица или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□□□□□□□□□□□□□□□□□□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___/___/____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удалить запись о себе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 доверительного управления: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 соответствии со справкой или свидетельством о государственной регистрации (перерегистрации) юридического лица или фамилия, имя, при наличии - отчество)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 /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___/___/____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Доверительный управляющий: _____________/_______________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(его представитель) (подпись) 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28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регистратора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на распределение объявленных акций по лицевым счетам зарегистрированных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 соответствии со справкой или свидетельством о государственной регистрации (перерегистрации) юридического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провести распределение акций: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(НИН):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□□□□□□□□□□□□(цифрами)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пропорции дробления акций: 1: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лицевым счетам зарегистрированных лиц, указанных в приложении к настоящему приказу, которое является его неотъемлемой частью и представлено: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бумажном носителе ___ листов 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электронном носителе 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(Укажите ☒в соответствующей ячейке)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эмитента _______________/___________________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(подпись) Место печати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29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Приказу на распределение объявленных акций по лицевым счетам зарегистрированных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лицевого счета зарегистрированного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(фамилия, имя, при наличии - отчество физического лица) зарегистрированного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государственной регистрации (перерегистрации) юридического лица (наименование и реквизиты документа, удостоверяющего личность физического лица) зарегистрированного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_______________________________ зарегистрированных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(количество, цифрами)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представителя эмитента ____________/_____________________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приложение к приказу состоит из нескольких листов, то каждый лист нумеруется, все листы прошиваются, в месте прошивки скрепляются бумажной пломбой и заверяются подписью представителя эмитента и печатью эмитента.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 держателей 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эмитента на внесение записей о конвертировании ценных бумаг/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регистратора: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Местонахождение, номера телефона, факса регистратора: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 соответствии со справкой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свидетельством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(перерегистрации)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приказывает внести записи о конвертировании ценных бумаг/денежных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 путем проведения соответствующих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(подчеркнуть нужное):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бумаг: 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(НИН)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□□□□□□□□□□□□(цифрами)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(прописью)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простые акции: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(НИН)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□□□□□□□□□□□□(цифрами)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□□□□□□□□□□□□(цифрами)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(прописью)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лицевому счету эмитента для учета объявленных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лицевому счету эмитента для учета выкупленных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лицевым счетам зарегистрированных лиц: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лицевого счета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 фамилия, имя, при наличии – отчество физического лица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государственной (пере)регистрации юридического лица/ наименование, реквизиты документа, удостоверяющего личность физического лица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бумаг, подлежащих конвертированию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простых акций, подлежащих зачислению на лицевой счет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_______________________________ зарегистрированных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(количество, цифрами)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приказ представлен: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электронном носителе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"Х" в соответствующей ячейке).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представителя эмитента ________________/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31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на внесение записей об обмене размещенных акций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регистратора: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номера телефона, факса регистратора: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Эмитент: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(наименование в соответствии со справкой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свидетельством о государственной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(перерегистрации) юридического лица)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приказывает внести записи об обмене 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акций ____________________________________________________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(НИН)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□□□□□□□□□□□□(цифрами)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обмену на акции эмитента: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акций _________________________________________________________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(НИН)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□□□□□□□□□□□□(цифрами)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пропорции обмена: ________________________________________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лицевого счета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 фамилия, имя, при наличии – отчество физического лица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государственной (пере) регистрации юридического лица/ наименование, реквизиты документа, удостоверяющего личность физического лица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акций, подлежащих обмену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акций, на которые производится обмен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_____________________________ зарегистрированных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(количество, цифрами)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приказ представлен: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электронном носителе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"Х" в соответствующей ячейке).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представителя эмитента ________________/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Заявка</w:t>
      </w:r>
      <w:r>
        <w:br/>
      </w:r>
      <w:r>
        <w:rPr>
          <w:rFonts w:ascii="Times New Roman"/>
          <w:b/>
          <w:i w:val="false"/>
          <w:color w:val="000000"/>
        </w:rPr>
        <w:t>на участие в конкурсе по выбору банка-агента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утратило силу постановлением Правления Национального Банка РК от 19.11.2019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2006 года № 216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осуществляющей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обязательное гарантирование депозитов)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"____"__________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второго уровня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- Банк)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(Устава или иного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присоединяется к договору присоединения банка для вступления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обязательного гарантирования депозитов.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на проведение банковских операций, включающая операцию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приему депозитов, открытию и ведению банковских счетов физических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№ _____ от "____"_____________ 20____ года, выданная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контролю и надзору финансового рынка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организаций, получена Банком "____"________20___года.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принимает на себя обязательства банка-участника,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обязательном гарантировании депозитов, размещенных в банках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второго уровня Республики Казахстан" и договором присоединения.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официальное 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русском языках в соответствии со справкой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свидетельством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и дата справки или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(перерегистрации)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 Общего классификатора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(фактический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(номер корреспондентского счета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Национальном Банке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(банковский идентификационный код)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утратило силу постановлением Правления Национального Банка РК от 17.07.2015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исламских ценных бумаг,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об итогах размещения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исламских ценных бумаг,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 ценным бумагам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выпуска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исламских ценных бумаг,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об итогах размещения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исламских ценных бумаг,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национального идентификационного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исламским ценным бумагам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утверждении отчета об итогах размещения</w:t>
      </w:r>
      <w:r>
        <w:br/>
      </w:r>
      <w:r>
        <w:rPr>
          <w:rFonts w:ascii="Times New Roman"/>
          <w:b/>
          <w:i w:val="false"/>
          <w:color w:val="000000"/>
        </w:rPr>
        <w:t>(погашения) исламских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отчета о банковской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поручительстве, оформления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лица-должника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сведений о нем и выпущенных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в его пользу гарантиях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поручительствах в кредитное бюро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лица-должника</w:t>
      </w:r>
      <w:r>
        <w:br/>
      </w:r>
      <w:r>
        <w:rPr>
          <w:rFonts w:ascii="Times New Roman"/>
          <w:b/>
          <w:i w:val="false"/>
          <w:color w:val="000000"/>
        </w:rPr>
        <w:t>на предоставление банком сведений о выпущенных</w:t>
      </w:r>
      <w:r>
        <w:br/>
      </w:r>
      <w:r>
        <w:rPr>
          <w:rFonts w:ascii="Times New Roman"/>
          <w:b/>
          <w:i w:val="false"/>
          <w:color w:val="000000"/>
        </w:rPr>
        <w:t>банком в его пользу гарантиях или</w:t>
      </w:r>
      <w:r>
        <w:br/>
      </w:r>
      <w:r>
        <w:rPr>
          <w:rFonts w:ascii="Times New Roman"/>
          <w:b/>
          <w:i w:val="false"/>
          <w:color w:val="000000"/>
        </w:rPr>
        <w:t>поручительствах в кредитное бюро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 ____ года местное время ______ часов _____ минут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отчество, дата и место рождения,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жительства, номер и дата документа, удостоверяющего личность,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или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 нахождения, регистрационный номер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со справкой или свидетельством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(перерегистрации), бизнес-идентификационный номер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иной идентификационный номер, официально используемый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идентификации юридического лица (нерезидента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законодательству его государственной регистрации) дает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о том, что информация о выпущенных банком в его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гарантиях или поручительствах, находящаяся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банка(ов)),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предоставлена в кредитное бюро (если банк, оформляющий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согласие, предоставляет информацию в кредитное бюро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Республики Казахстан в соответствии с пунктом 1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 Закона), с которым банком заключен договор о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кредитного бюро).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физического лица: собственноручно указывается фамилия,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 наличии - отчество, проставляется личная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 указывается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подпись лица, уполномоченного юридическим лицом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настоящего согласия, с указанием реквизитов доверенности,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 действует от имени юридического лица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доверенности, с приложением подлинника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банка, принявшего настоящее согласие;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и подпись лица, уполномоченного принимать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согласие).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отчета о банковской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поручительстве, оформления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лица-должника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сведений о нем и выпущенных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в его пользу гарантиях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поручительствах в кредитное бюро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  <w:r>
        <w:br/>
      </w:r>
      <w:r>
        <w:rPr>
          <w:rFonts w:ascii="Times New Roman"/>
          <w:b/>
          <w:i w:val="false"/>
          <w:color w:val="000000"/>
        </w:rPr>
        <w:t>лица-должника на выдачу кредитного отчета о</w:t>
      </w:r>
      <w:r>
        <w:br/>
      </w:r>
      <w:r>
        <w:rPr>
          <w:rFonts w:ascii="Times New Roman"/>
          <w:b/>
          <w:i w:val="false"/>
          <w:color w:val="000000"/>
        </w:rPr>
        <w:t>банковской гарантии и поручительстве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 ____ года местное время ______ часов _____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отчество, дата и место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жительства, номер и дата документа, удостоверяющего личность,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или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 нахождения, регистрационный номер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со справкой или свидетельством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(перерегистрации), бизнес-идентификационный номер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иной идентификационный номер, официально используемый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идентификации юридического лица по законодательству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настоящее согласие о том, что информация о банковских гарантиях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поручительствах, выпущенных банком в его пользу, находящаяся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кредитных бюро, будет раскрыта получателю информации из кредитного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бюро, принявшему настоящее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физического лица: собственноручно указывается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при наличии - отчество, проставляется личная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 указывается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подпись лица, уполномоченного юридическим лицом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настоящего согласия, с указанием реквизитов доверенности,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 действует от имени юридического лица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доверенности, с приложением подлинника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банка, принявшего настоящее согласие;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инициалы и подпись лица, уполномоченного принимать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