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8276c0" w14:textId="d8276c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предельных цен реализации на подлежащие субсидированию элитные семена и саженцы на 2013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сельского хозяйства Республики Казахстан от 13 мая 2013 года № 4-1/220. Зарегистрирован в Министерстве юстиции Республики Казахстан 29 мая 2013 года № 8488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 подпунктом 17) пункта 1 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8 февраля 2003 года «О семеноводстве» </w:t>
      </w:r>
      <w:r>
        <w:rPr>
          <w:rFonts w:ascii="Times New Roman"/>
          <w:b/>
          <w:i w:val="false"/>
          <w:color w:val="000000"/>
          <w:sz w:val="28"/>
        </w:rPr>
        <w:t>ПРИКАЗЫВАЮ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Установить предельные цены реализации на подлежащие субсидированию элитные семена и саженцы на 2013 год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Департаменту земледелия Министерства сельского хозяйства Республики Казахстан обеспечить государственную регистрацию настоящего приказа в Министерстве юстиции Республики Казахстан и официальное опубликование в установленном законодательством порядке.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Настоящий приказ вводится в действие со дня государственной регистрации и подлежит официальному опубликованию.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Министр                                    А. Мамытбеков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приказу Министра сельского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хозяйства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13 мая 2013 года № 4-1/220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 Предельные цены реализации на подлежащие субсидированию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 элитные семена и саженцы на 2013 год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491"/>
        <w:gridCol w:w="4609"/>
      </w:tblGrid>
      <w:tr>
        <w:trPr>
          <w:trHeight w:val="1275" w:hRule="atLeast"/>
        </w:trPr>
        <w:tc>
          <w:tcPr>
            <w:tcW w:w="8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сельскохозяйственных растений </w:t>
            </w:r>
          </w:p>
        </w:tc>
        <w:tc>
          <w:tcPr>
            <w:tcW w:w="4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Предельная цена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реализации одной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тонны (штуки) субсидируемых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элитных семян и саженцев,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тенге</w:t>
            </w:r>
          </w:p>
        </w:tc>
      </w:tr>
      <w:tr>
        <w:trPr>
          <w:trHeight w:val="30" w:hRule="atLeast"/>
        </w:trPr>
        <w:tc>
          <w:tcPr>
            <w:tcW w:w="8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Кукуруза: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позднеспелые, среднепоздние и среднеспелые гибриды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первого поколения, гибридные популяции первой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репродукции</w:t>
            </w:r>
          </w:p>
        </w:tc>
        <w:tc>
          <w:tcPr>
            <w:tcW w:w="4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249 736,0</w:t>
            </w:r>
          </w:p>
        </w:tc>
      </w:tr>
      <w:tr>
        <w:trPr>
          <w:trHeight w:val="30" w:hRule="atLeast"/>
        </w:trPr>
        <w:tc>
          <w:tcPr>
            <w:tcW w:w="8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раннеспелые гибриды первого поколения, гибридные популяции первой репродукции</w:t>
            </w:r>
          </w:p>
        </w:tc>
        <w:tc>
          <w:tcPr>
            <w:tcW w:w="4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235 254,0</w:t>
            </w:r>
          </w:p>
        </w:tc>
      </w:tr>
      <w:tr>
        <w:trPr>
          <w:trHeight w:val="30" w:hRule="atLeast"/>
        </w:trPr>
        <w:tc>
          <w:tcPr>
            <w:tcW w:w="8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Рис</w:t>
            </w:r>
          </w:p>
        </w:tc>
        <w:tc>
          <w:tcPr>
            <w:tcW w:w="4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78 011,0</w:t>
            </w:r>
          </w:p>
        </w:tc>
      </w:tr>
      <w:tr>
        <w:trPr>
          <w:trHeight w:val="30" w:hRule="atLeast"/>
        </w:trPr>
        <w:tc>
          <w:tcPr>
            <w:tcW w:w="8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Подсолнечник: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элитные семена</w:t>
            </w:r>
          </w:p>
        </w:tc>
        <w:tc>
          <w:tcPr>
            <w:tcW w:w="4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374 573,0</w:t>
            </w:r>
          </w:p>
        </w:tc>
      </w:tr>
      <w:tr>
        <w:trPr>
          <w:trHeight w:val="30" w:hRule="atLeast"/>
        </w:trPr>
        <w:tc>
          <w:tcPr>
            <w:tcW w:w="8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гибриды первого поколения</w:t>
            </w:r>
          </w:p>
        </w:tc>
        <w:tc>
          <w:tcPr>
            <w:tcW w:w="4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332 573,0</w:t>
            </w:r>
          </w:p>
        </w:tc>
      </w:tr>
      <w:tr>
        <w:trPr>
          <w:trHeight w:val="30" w:hRule="atLeast"/>
        </w:trPr>
        <w:tc>
          <w:tcPr>
            <w:tcW w:w="8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Сахарная свекла</w:t>
            </w:r>
          </w:p>
        </w:tc>
        <w:tc>
          <w:tcPr>
            <w:tcW w:w="4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3 162 450,0</w:t>
            </w:r>
          </w:p>
        </w:tc>
      </w:tr>
      <w:tr>
        <w:trPr>
          <w:trHeight w:val="30" w:hRule="atLeast"/>
        </w:trPr>
        <w:tc>
          <w:tcPr>
            <w:tcW w:w="8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Хлопчатник, включая первую репродукцию</w:t>
            </w:r>
          </w:p>
        </w:tc>
        <w:tc>
          <w:tcPr>
            <w:tcW w:w="4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105 000,0</w:t>
            </w:r>
          </w:p>
        </w:tc>
      </w:tr>
      <w:tr>
        <w:trPr>
          <w:trHeight w:val="420" w:hRule="atLeast"/>
        </w:trPr>
        <w:tc>
          <w:tcPr>
            <w:tcW w:w="8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Саженцы плодовых культур</w:t>
            </w:r>
          </w:p>
        </w:tc>
        <w:tc>
          <w:tcPr>
            <w:tcW w:w="4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320,0</w:t>
            </w:r>
          </w:p>
        </w:tc>
      </w:tr>
      <w:tr>
        <w:trPr>
          <w:trHeight w:val="30" w:hRule="atLeast"/>
        </w:trPr>
        <w:tc>
          <w:tcPr>
            <w:tcW w:w="8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Саженцы винограда</w:t>
            </w:r>
          </w:p>
        </w:tc>
        <w:tc>
          <w:tcPr>
            <w:tcW w:w="4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250,0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