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2e0d" w14:textId="c752e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мая 2013 года № 236. Зарегистрирован в Министерстве юстиции Республики Казахстан 24 мая 2013 года № 8476.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средств республиканского или местного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№ 5702)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Классификатор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особо охраняемых природных территорий"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 в сфере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природными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комплексами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троп,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площадок, бивачных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полян, стоянок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кемпингов,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палаточных лагерей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мест для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гостиниц, мотелей,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туристских баз,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учреждений в сфере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 или мест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размещения;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электропередач и связи,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дорог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в прокат туристского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(спортивной) охоты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экскурсоводов,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кино-,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видео-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фотосъемки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изучении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природно-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наследия,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 живых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санитарной очистке и благо-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работ по благоустройству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производству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предоставлению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охрану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лесах,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охраной объектов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6-1) оплату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работ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юридических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(услуги),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уборкой ликвидной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захламленности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(ветровальных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буреломных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образовавшейся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 семян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строительство,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 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организацию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музеев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развитие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совершенство-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рекламной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экологическую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предупреж-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122, 123, 131,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135, 136, 141,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142, 143, 144,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149, 151, 152,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153, 154, 156,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159, 161, 165,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169, 413, 414,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416, 417, 419,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7 июля 2006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риях",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апреля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586 "Об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(работ,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сферах лесного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расходования 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этом 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 хозяйственной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от: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сувенирной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изделий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промыслов;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реализации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товаров от рубок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рубок,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пере-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работки получен-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от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побочного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продукции 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выращивания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доходов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защитных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озеленительных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вне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территорий;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выращивания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рыбопосадоч-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по договорам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заключаемым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юридическими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лицами в турист-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ских, рекреа-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 и ограни-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ченных хозяйст-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целях.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исполь-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зование символики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произ-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водства печатной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другой тиражи-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рованной продук-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Добровольные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взносы и пожерт-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вования физичес-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лесного хозяйства"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Услуги, предоставляемые государственными учреждениями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 сфере лесного хозяйства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практик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подготовка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122, 131, 135, 136, 141, 142, 143, 144, 149, 151, 152, 153, 154, 159, 161, 165, 169, 413, 414, 416, 417, 419, 421, 431)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июля 2003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апреля 2009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 № 586 "Об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сферах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 полученных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средств".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 счет: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выращивания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 сбора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семян,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плантационных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 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лесных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заключенным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лесопользователем.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строительство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лесохозяйствен-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дорог,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проектно-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 защиты,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 фондом,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оплату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природоохранной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сторожей,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рубок,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связи,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лесокультурных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приобретение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ресурсов;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строитель-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объектов,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поощрение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лесного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 135, 136, 141, 142, 143, 144, 149, 151, 152, 153, 154, 159, 161, 165, 169, 413, 414, 416, 417, 419, 431, 421).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бюджетных процедур Министерства финансов Республики Казахстан (Ерназарова З.А.) обеспечить государственную регистрацию настоящего приказа в Министерстве юстиции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