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e2c3" w14:textId="36ee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по вопросам регулирования банковской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2013 года № 74. Зарегистрировано в Министерстве юстиции Республики Казахстан 23 апреля 2013 года № 8436.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Казахстан, регулирующих деятельность банков второго уровня,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банковской деятельности, в которые вносятся изменения и дополнения (далее - Перечень).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2013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сто тридцать пятый, сто тридцать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абзацы сорок шестой, сорок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вводятся в действие с 1 июля 2014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25.12.2013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Жамишев Б.Б.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марта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2013 года № 74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вопросам регулирования банковской деятельности, </w:t>
      </w:r>
      <w:r>
        <w:br/>
      </w:r>
      <w:r>
        <w:rPr>
          <w:rFonts w:ascii="Times New Roman"/>
          <w:b/>
          <w:i w:val="false"/>
          <w:color w:val="000000"/>
        </w:rPr>
        <w:t>в которые вносятся изменения и дополнения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23.04.2014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Правления Национального Банка РК от 26.02.2018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