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e6f6b" w14:textId="25e6f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реализации постановления Правительства Республики Казахстан от 25 января 2013 года № 36 "Об утверждении Правил субсидирования в целях повышения продуктивности и качества продукции животноводства"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сельского хозяйства Республики Казахстан от 15 февраля 2013 года № 3-1/67. Зарегистрирован в Министерстве юстиции Республики Казахстан 28 февраля 2013 года № 8353. Утратил силу приказом Министра сельского хозяйства Республики Казахстан от 6 марта 2014 года № 3-1/133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 силу приказом Министра сельского хозяйства РК от 06.03.2014 </w:t>
      </w:r>
      <w:r>
        <w:rPr>
          <w:rFonts w:ascii="Times New Roman"/>
          <w:b w:val="false"/>
          <w:i w:val="false"/>
          <w:color w:val="ff0000"/>
          <w:sz w:val="28"/>
        </w:rPr>
        <w:t>№ 3-1/133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25 января 2013 года № 36 «Об утверждении Правил субсидирования в целях повышения продуктивности и качества продукции животноводства»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формы заявок на получение субсидий,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форму сводного акта о реализации животноводческой продукции, а также количестве коров по району/области,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форму отчета (информации) по освоению средств и по объемам реализации животноводческой продукции по области,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приказа возложить на курирующего вице-министра.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со дня государственной регистрации и подлежит официальному опубликованию.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И.о. Министра                              М. Умирьяев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№ 1 к приказу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и.о. Министра сельского хозяйства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15 февраля 2013 года № 3-1/67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 в редакции приказа и.о. Министра сельского хозяйства РК от 08.10.2013 </w:t>
      </w:r>
      <w:r>
        <w:rPr>
          <w:rFonts w:ascii="Times New Roman"/>
          <w:b w:val="false"/>
          <w:i w:val="false"/>
          <w:color w:val="ff0000"/>
          <w:sz w:val="28"/>
        </w:rPr>
        <w:t>№ 3-1/478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 1          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Отдел _________________________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 района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 области      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 Заявка на получение субсидий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Товаропроизводитель: 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(наименование товаропроизводителя)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Индивидуальный идентификационный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номер/бизнес-идентификационный номер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(для физического / юридического лица)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Адрес Товаропроизводителя: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Учетный номер хозяйства (при наличии)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Реализованный объем (заполнить нужное):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88"/>
        <w:gridCol w:w="1618"/>
        <w:gridCol w:w="2697"/>
        <w:gridCol w:w="943"/>
        <w:gridCol w:w="1078"/>
        <w:gridCol w:w="1753"/>
        <w:gridCol w:w="1619"/>
        <w:gridCol w:w="1484"/>
      </w:tblGrid>
      <w:tr>
        <w:trPr>
          <w:trHeight w:val="30" w:hRule="atLeast"/>
        </w:trPr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продукции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Учетный номер предприятия по убою/ переработке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Покупатель продукции, бизнес-идентификационный номер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 измерения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Произведенный и реализованный объем, единиц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 субсидий за единицу, тенге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субсидий, тысяч тенге</w:t>
            </w:r>
          </w:p>
        </w:tc>
      </w:tr>
      <w:tr>
        <w:trPr>
          <w:trHeight w:val="30" w:hRule="atLeast"/>
        </w:trPr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Говядина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Баранина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Конина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Свинина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Мясо птицы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Мясо индейки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Яйцо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Молоко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Кумыс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Шубат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Шерсть (тонкая)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 заявке прилагаются: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 одной копии документов, подтверждающие реализацию продукции и 100% оплату продукции покупателем;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выписку из базы данных по идентификации сельскохозяйственных животных Республики Казахстан о выбытии реализованных и забитых животных при реализации говядины;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копию документов, подтверждающих оказанные услуги по убою животных и первичной переработке (договор, счет-фактуру, платежный документ) при использовании услуг предприятия, не принадлежащего товаропроизводителю;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реестр товарно-транспортных накладных на реализацию продукции, по одной копии накладных на продукцию в случае передачи продукции в собственные перерабатывающие предприятия или цеха;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справку банка о наличии банковского счета с указанием его номера.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предприятия 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    «____» ________ 20 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(фамилия, имя, отчество (при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подпись, печать)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«Подтверждаю»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Руководитель Отдела ____________ ___________ района _________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 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(подпись)   (фамилия, имя, отчество (при наличии), подпись, печать)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Согласовывается в случае подачи заявки птицефабриками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«Согласовано»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ОЮФЛ «Союз птицеводов Казахстана»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 «____» _______ 20 ____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(фамилия, имя, отчество (при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подпись, печать)                  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 2           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Отдел _________________________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 района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 области      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 Заявка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на получение субсидий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 удешевление стоимости сочных и грубых кормов, используемых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кормления маточного поголовья крупного рогатого скота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Товаропроизводитель: 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(наименование товаропроизводителя)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Индивидуальный идентификационный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номер/бизнес-идентификационный номер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(для физического /юридического лица)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Адрес Товаропроизводителя: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Учетный номер хозяйства (при наличии)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Наличие маточного поголовья _________________________ голов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Имеется во владении земель сельскохозяйственного назначения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производства кормов: пашни ______________ гектар, сенокосы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пастбища _______________ гектар.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Имеется договор на покупку кормов: силос/сенаж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тонн, сено ________ тонн.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заявке прилагаются: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выписка из единой информационной базы селекционной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племенной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для товаропроизводителей в форме юридических лиц - копия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отчета или выписка из формы 24-сельское хозяйство статистической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отчетности по формам, утвержденных 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по статистике от 25 октября 2012 года № 296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(зарегистрированный в Реестре государственной регистрации нормативных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правовых актов № 8159);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для крестьянских (фермерских) хозяйств – выписка из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похозяйственной книги для подтверждения наличия численности поголовья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4) копия государственного акта на землю сельскохозяйственного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справку банка о наличии банковского счета с указанием 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номера.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предприятия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 «___» _______ 20 ____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(фамилия, имя, отчество (при наличии),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подпись, печать)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«Подтверждаю»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Руководитель отдела животноводства _____ района ______ области 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 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(подпись)   (фамилия, имя, отчество (при наличии), подпись, печать)</w:t>
      </w:r>
    </w:p>
    <w:bookmarkStart w:name="z1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№ 2 к приказу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и.о. Министра сельского хозяйства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15 февраля 2013 года № 3-1/67     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2 в редакции приказа и.о. Министра сельского хозяйства РК от 08.10.2013 </w:t>
      </w:r>
      <w:r>
        <w:rPr>
          <w:rFonts w:ascii="Times New Roman"/>
          <w:b w:val="false"/>
          <w:i w:val="false"/>
          <w:color w:val="ff0000"/>
          <w:sz w:val="28"/>
        </w:rPr>
        <w:t>№ 3-1/478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2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форма 1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«Утверждаю»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Аким _____________________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(фамилия, имя, отчество (при наличии), подпись, печать)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«______» ________________ 20 ____ год</w:t>
      </w:r>
    </w:p>
    <w:bookmarkStart w:name="z2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 Сводный акт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 </w:t>
      </w:r>
      <w:r>
        <w:rPr>
          <w:rFonts w:ascii="Times New Roman"/>
          <w:b/>
          <w:i w:val="false"/>
          <w:color w:val="000000"/>
          <w:sz w:val="28"/>
        </w:rPr>
        <w:t>о произведенной и реализованной животноводческой продукции,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подлежащей субсидированию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 _________________ 20 ____ года по _________ району _______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(месяц)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55"/>
        <w:gridCol w:w="1380"/>
        <w:gridCol w:w="1764"/>
        <w:gridCol w:w="1130"/>
        <w:gridCol w:w="1336"/>
        <w:gridCol w:w="1782"/>
        <w:gridCol w:w="1973"/>
        <w:gridCol w:w="2180"/>
      </w:tblGrid>
      <w:tr>
        <w:trPr>
          <w:trHeight w:val="1110" w:hRule="atLeast"/>
        </w:trPr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Товаропроизводитель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Покупатель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продукции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 измерения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продукции, ед.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 за единицу продукции, тенге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Причитающаяся сумма бюджетных субсидий, тенге</w:t>
            </w:r>
          </w:p>
        </w:tc>
      </w:tr>
      <w:tr>
        <w:trPr>
          <w:trHeight w:val="30" w:hRule="atLeast"/>
        </w:trPr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отдела животноводства __________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(подпись)   (фамилия, имя,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отчество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Специалист отдела __________________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(подпись) (фамилия, имя, отчество (при наличии)</w:t>
      </w:r>
    </w:p>
    <w:bookmarkStart w:name="z2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форма 2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«Утверждаю»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Аким _____________________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(фамилия, имя, отчество (при наличии), подпись, печать)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«______» ________________ 20 ____ год</w:t>
      </w:r>
    </w:p>
    <w:bookmarkStart w:name="z2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 Сводный акт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rPr>
          <w:rFonts w:ascii="Times New Roman"/>
          <w:b/>
          <w:i w:val="false"/>
          <w:color w:val="000000"/>
          <w:sz w:val="28"/>
        </w:rPr>
        <w:t>об удешевлении сочных и грубых кормов для кормления маточного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 </w:t>
      </w:r>
      <w:r>
        <w:rPr>
          <w:rFonts w:ascii="Times New Roman"/>
          <w:b/>
          <w:i w:val="false"/>
          <w:color w:val="000000"/>
          <w:sz w:val="28"/>
        </w:rPr>
        <w:t>поголовья крупного рогатого скота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 _____________ 20 __ года по _________ району _____________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(месяц)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35"/>
        <w:gridCol w:w="2966"/>
        <w:gridCol w:w="1752"/>
        <w:gridCol w:w="1617"/>
        <w:gridCol w:w="1753"/>
        <w:gridCol w:w="1888"/>
      </w:tblGrid>
      <w:tr>
        <w:trPr>
          <w:trHeight w:val="111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Товаропроизводитель, учетный номер (при наличии)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крупного рогатого скота (племенной/ товарный; мясного/молочного направления)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маточного поголовья крупного рогатого скота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и дата выписки из информационно-аналитической системы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 за голову, тенге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Причитающаяся сумма бюджетных субсидий, тенге</w:t>
            </w:r>
          </w:p>
        </w:tc>
      </w:tr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отдела животноводства __________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(подпись)   (фамилия, имя, отчество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Специалист отдела __________________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(подпись) (фамилия, имя, отчество (при наличии)</w:t>
      </w:r>
    </w:p>
    <w:bookmarkStart w:name="z2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форма 3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«Утверждаю»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Председатель комиссии – заместитель акима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(фамилия, имя, отчество (при наличии), подпись, печать)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«_____» _________________ 20 ______ год</w:t>
      </w:r>
    </w:p>
    <w:bookmarkStart w:name="z2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 Сводный акт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 </w:t>
      </w:r>
      <w:r>
        <w:rPr>
          <w:rFonts w:ascii="Times New Roman"/>
          <w:b/>
          <w:i w:val="false"/>
          <w:color w:val="000000"/>
          <w:sz w:val="28"/>
        </w:rPr>
        <w:t>о произведенной и реализованной животноводческой продукции,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подлежащей субсидированию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 ________________ 20 ____ года по ________________________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(месяц)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04"/>
        <w:gridCol w:w="1357"/>
        <w:gridCol w:w="1167"/>
        <w:gridCol w:w="1167"/>
        <w:gridCol w:w="1527"/>
        <w:gridCol w:w="1717"/>
        <w:gridCol w:w="1527"/>
        <w:gridCol w:w="1357"/>
        <w:gridCol w:w="1357"/>
      </w:tblGrid>
      <w:tr>
        <w:trPr>
          <w:trHeight w:val="1110" w:hRule="atLeast"/>
        </w:trPr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Товаропроизводитель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Покупатель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продукции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 измерения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продукции, единиц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 за единицу продукции, тенге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Причитающаяся сумма бюджетных субсидий, тенге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Подлежит к оплате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 район</w:t>
            </w:r>
          </w:p>
        </w:tc>
      </w:tr>
      <w:tr>
        <w:trPr>
          <w:trHeight w:val="30" w:hRule="atLeast"/>
        </w:trPr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управления сельского хозяйства ________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(подпись) (фамилия, имя, отчество (при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Руководитель отдела животноводства ________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(подпись) (фамилия, имя, отчество (при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Главный бухгалтер животноводства________ 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(подпись) (фамилия, имя, отчество (при наличии)</w:t>
      </w:r>
    </w:p>
    <w:bookmarkStart w:name="z2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форма 4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«Утверждаю»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Председатель комиссии – заместитель акима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фамилия, имя, отчество (при наличии), подпись, печать)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«_____» _________________ 20 ______ год</w:t>
      </w:r>
    </w:p>
    <w:bookmarkStart w:name="z2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 Сводный акт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rPr>
          <w:rFonts w:ascii="Times New Roman"/>
          <w:b/>
          <w:i w:val="false"/>
          <w:color w:val="000000"/>
          <w:sz w:val="28"/>
        </w:rPr>
        <w:t>об удешевлении сочных и грубых кормов для кормления маточного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 </w:t>
      </w:r>
      <w:r>
        <w:rPr>
          <w:rFonts w:ascii="Times New Roman"/>
          <w:b/>
          <w:i w:val="false"/>
          <w:color w:val="000000"/>
          <w:sz w:val="28"/>
        </w:rPr>
        <w:t>поголовья крупного рогатого скота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 __________________ 20 ______ года по _____________________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(месяц)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92"/>
        <w:gridCol w:w="2966"/>
        <w:gridCol w:w="1213"/>
        <w:gridCol w:w="1348"/>
        <w:gridCol w:w="1213"/>
        <w:gridCol w:w="2698"/>
        <w:gridCol w:w="1350"/>
      </w:tblGrid>
      <w:tr>
        <w:trPr>
          <w:trHeight w:val="1110" w:hRule="atLeast"/>
        </w:trPr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Товаропроизводитель, учетный номер (при наличии)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крупного рогатого скота (племенной/ товарный; мясного/молочного направления)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маточного поголовья крупного рогатого скота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и дата выписки из информационно-аналитической системы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 за голову, тенге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Причитающаяся сумма бюджетных субсидий, тенге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Подлежит к оплате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 район</w:t>
            </w:r>
          </w:p>
        </w:tc>
      </w:tr>
      <w:tr>
        <w:trPr>
          <w:trHeight w:val="30" w:hRule="atLeast"/>
        </w:trPr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управления сельского хозяйства ________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(подпись) (фамилия, имя, отчество (при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Руководитель отдела животноводства ________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(подпись) (фамилия, имя, отчество (при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Главный бухгалтер животноводства ________ 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(подпись) (фамилия, имя, отчество (при наличии)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№ 3 к приказу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и.о. Министра сельского хозяйства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15 февраля 2013 года № 3-1/67      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3 в редакции приказа и.о. Министра сельского хозяйства РК от 08.10.2013 </w:t>
      </w:r>
      <w:r>
        <w:rPr>
          <w:rFonts w:ascii="Times New Roman"/>
          <w:b w:val="false"/>
          <w:i w:val="false"/>
          <w:color w:val="ff0000"/>
          <w:sz w:val="28"/>
        </w:rPr>
        <w:t>№ 3-1/478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2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форма 1</w:t>
      </w:r>
    </w:p>
    <w:bookmarkEnd w:id="16"/>
    <w:bookmarkStart w:name="z3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  Отчет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 </w:t>
      </w:r>
      <w:r>
        <w:rPr>
          <w:rFonts w:ascii="Times New Roman"/>
          <w:b/>
          <w:i w:val="false"/>
          <w:color w:val="000000"/>
          <w:sz w:val="28"/>
        </w:rPr>
        <w:t>по освоению бюджетных субсидий на повышение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 </w:t>
      </w:r>
      <w:r>
        <w:rPr>
          <w:rFonts w:ascii="Times New Roman"/>
          <w:b/>
          <w:i w:val="false"/>
          <w:color w:val="000000"/>
          <w:sz w:val="28"/>
        </w:rPr>
        <w:t>продуктивности и качества животноводческой продукции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________________ области по состоянию на «__» _______ 20 ____ года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0"/>
        <w:gridCol w:w="2135"/>
        <w:gridCol w:w="1067"/>
        <w:gridCol w:w="2936"/>
        <w:gridCol w:w="1868"/>
        <w:gridCol w:w="2269"/>
        <w:gridCol w:w="2136"/>
      </w:tblGrid>
      <w:tr>
        <w:trPr>
          <w:trHeight w:val="148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продукции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(1, 2, 3)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Просубсидированный объем (тонн, тысяч штук, тысяч голов)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выплаченных субсидий, тысяч тенге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Утвержденный субсидируемый объем на год, единиц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Утвержденная сумма субсидий на год, тысяч тенге</w:t>
            </w:r>
          </w:p>
        </w:tc>
      </w:tr>
      <w:tr>
        <w:trPr>
          <w:trHeight w:val="24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управления сельского хозяйства ________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(подпись) (фамилия, имя, отчество (при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Руководитель отдела животноводства ________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(подпись) (фамилия, имя, отчество (при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Главный бухгалтер животноводства________ 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(подпись) (фамилия, имя, отчество (при наличии)</w:t>
      </w:r>
    </w:p>
    <w:bookmarkStart w:name="z1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 2            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Отчет по освоению бюджетных субсидий на повышение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продуктивности и качества животноводческой продукции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______________________ области за __________ квартал 20 ____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0"/>
        <w:gridCol w:w="1928"/>
        <w:gridCol w:w="1239"/>
        <w:gridCol w:w="963"/>
        <w:gridCol w:w="825"/>
        <w:gridCol w:w="688"/>
        <w:gridCol w:w="825"/>
        <w:gridCol w:w="2342"/>
        <w:gridCol w:w="1791"/>
        <w:gridCol w:w="1929"/>
      </w:tblGrid>
      <w:tr>
        <w:trPr>
          <w:trHeight w:val="148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получателя субсидий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Учетный номер (при наличии)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идентификационный номер/бизнес-идентификационный номер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продукции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(1, 2, 3)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Просубсидированный объем (тонн, тысяч штук, тысяч голов)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выплаченных субсидий, тысяч тенге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подачи заявки/дата выплаченных субсидий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управления сельского хозяйства ________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(подпись) (фамилия, имя, отчество (при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Руководитель отдела животноводства ________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(подпись) (фамилия, имя, отчество (при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Главный бухгалтер животноводства________ 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(подпись) (фамилия, имя, отчество (при наличии)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