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b0b4" w14:textId="082b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января 2013 года № 4. Зарегистрирован в Министерстве юстиции Республики Казахстан 28 января 2013 года № 8312.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 2)приобретение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толовых(заработная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 командировочные расходы (111, 112, 113, 121, 122,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3акона Республики Казахстан "Об образовании" от 27 июля 2007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0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лесного хозяйства"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 мероприятий на 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 работников лесных учреждений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(112, 113, 121, 122, 131, 135, 136, 141, 142, 143, 144, 149, 151, 152, 153, 154, 159, 161, 165, 169, 413, 414, 416, 417, 419, 421, 431,)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Лесного 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8 июля 2003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Правительства Республики Казахстан от 27 апреля 2009 года № 586 "Об утверждении Правил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 деятельности по реализации товаров (работ, услуг) государственными учреждениями в сферах лесного хозяйства,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 и расходования ими полученных при этом денежных 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 посадочного материала для озеленения населенных пунктов и сбора лесных семян, создание озеленительных, защитных, плантационных и иных насаждений, проведение 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 товаров и продукции от переработки древесины, полученной при проведении рубок промежуточного пользования и прочих рубок, в том числе для обеспечения населения топливом, а также продукции побочных лесных пользований и оказание услуг по переработке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 транспортных услуг населению по перевозке грузов в пределах территорий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 воспроизводства лесов на участках государственного лесного фонда, переданных в долгосрочное лесопользование для заготовки древесины, в соответствии с договором, заключенным с 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сезонных работников для обеспечения природоохранной деятельности, в том числе 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оборудования и механизмов, необходимых для переработки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 работников государственных учреждений в сфере лесного хозяйства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121,122, 131, 135, 136, 141, 142, 143, 144, 149, 151, 152, 153, 154, 159, 161, 165, 169, 413, 414, 416, 417, 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библиотеками"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 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обучающих тренингов, семинаров, конференции, проводимые по заказам (заявкам) физических и негосударственных 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156, 159, 169, 414, 419,).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библиотекам, государственными музеями и музеями-заповедниками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 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 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 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 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музеями и музеями-заповедниками"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 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154, 156, 159, 414, 416, 419,).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Закона 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библиотекам, государственными музеями и музеями-заповедниками и расходования 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Вооруженных Сил, специализирующимися в области спорта"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Вооруженных Сил,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 оздоровительные 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тренерам оздоровительных групп по физической культуре и спорту, покрытие 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организацией 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 управленческие и хозяйственные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спортивного инвентаря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автомобильного и специального транспорта, ремонт и обслуживание специальной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 расходов по организации питания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мероприятий, оплате труда спортивных судей и медицинских работников, организации культурно-массовых и 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 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оборудования для организации учебно-тренировочного и соревновательного процесса со спортсменами Вооруженных Сил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приобретение, пошив и ремонт предметов вещевого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 и специального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 коммунальных услуг и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оплату услуг и работ,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 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 памятные подарки, грамоты и денежные вознаграждения призерам и 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 участие в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фармакологическое обеспечение 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тренировочного процесса спортсменов и сборных 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113,121, 122, 131, 135, 136, 141, 142, 144, 149, 151, 152, 153, 154, 156, 159, 161, 162, 169, 324, 341,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 Республики Казахстан "Об обороне и Вооруженных Силах Республики Казахстан" от 7 января 2005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Правительства Республики Казахстан от 26 апреля 2012 года № 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спортсменов и тренеров с последующей реализацией условий их перехода в иные физкультурно-спортивные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