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47ed0" w14:textId="d047e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Теректинского районного маслихата от 15 декабря 2011 года № 43-2 "О районном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Теректинского районного маслихата Западно-Казахстанской области от 21 декабря 2012 года № 7-1. Зарегистрировано Департаментом юстиции Западно-Казахстанской области 27 декабря 2012 года № 3125. Утратило силу решением Теректинского районного маслихата Западно-Казахстанской области от 31 января 2013 года № 8-3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Сноска. Утратило силу решением Теректинского районного маслихата Западно-Казахстанской области от 31.01.2013 № 8-3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Теректинский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Теректинского районного маслихата "О районном бюджете на 2012-2014 годы" от 15 декабря 2011 года № 43-2 (зарегистрированное в Реестре государственной регистрации нормативных правовых актов за № 7-12-115, опубликованное 24 февраля 2012 года, 6 марта 2012 года, 14 марта 2012 года, 20 марта 2012 года, 31 марта 2012 года, 5 апреля 2012 года, 5 мая 2012 года, 11 мая 2012 года, 26 мая 2012 года, 8 июня 2012 года, 16 июня 2012 года, 22 июня 2012 года,28 сентября 2012 года, 5 октября 2012, 30 ноября 2012 года в газете "Теректі жаңалығы-Теректинская новь" № 8, №№ 9-10, № 11, № 12, № 13, № 14, № 18, № 19, № 21, № 23, № 24, № 25, № 39, № 40, № 49)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1) цифру "4 143 071" заменить цифрой "4 139 557";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цифру "3 547 807" заменить цифрой "3 544 293";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2) цифру "4 176 744" заменить цифрой "4 173 230";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3) цифру "89 683" заменить цифрой "79 552";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цифру "95 440" заменить цифрой "83 305";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цифру "5 757" заменить цифрой "3 753";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5) цифру "-123 356" заменить цифрой "-113 225";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6) цифру "123 356" заменить цифрой "113 225";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цифру "80 091" заменить цифрой "67 956";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цифру "76 556" заменить цифрой "74 552";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1) цифру "568 903" заменить цифрой "554 065";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абзаце втором цифру "8 194" заменить цифрой "8 188";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абзаце четвертом цифру "39 595" заменить цифрой "41 627";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абзаце пятом цифру "12 063" заменить цифрой "11 058";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абзаце шестом цифру "35 153" заменить цифрой "32 396";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абзаце седьмом цифру "1 987" заменить цифрой "787";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абзаце восьмом цифру "6 695" заменить цифрой "7 695";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абзаце двенадцатом цифру "25 000" заменить цифрой "24 996";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абзаце семнадцатом цифру "11 964" заменить цифрой "11 201";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абзаце восемнадцатом цифру "80 091" заменить цифрой "67 956";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2) цифру "108 698" заменить цифрой "107 887";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абзаце четвертом цифру "1 200" заменить цифрой "389";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цифру "5 757" заменить цифрой "3 753";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К. Джанназаров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Ж. Нургалиев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2012 года № 7-1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2011 года № 43-2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2012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тыс.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8"/>
        <w:gridCol w:w="820"/>
        <w:gridCol w:w="618"/>
        <w:gridCol w:w="618"/>
        <w:gridCol w:w="6952"/>
        <w:gridCol w:w="267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4139557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Сборы за ведение предпринимательской и профессиональной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государственной собственности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основного капитала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3544293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3544293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3544293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9"/>
        <w:gridCol w:w="619"/>
        <w:gridCol w:w="879"/>
        <w:gridCol w:w="879"/>
        <w:gridCol w:w="7285"/>
        <w:gridCol w:w="201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4173230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Военные нужды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 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детских садов, мини-центров, школ-интернатов: 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2345914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2331765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2163971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"Назарбаев Интеллектуальные школы" 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организаций начального, основного среднего, общего среднего образования: школы, школы-интернаты: (общего типа, специальных (корекционных), специализированных для одаренных детей; организаций для детей-сирот и детей, оставшихся без попечения родителей) 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 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района( 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 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спорта и туризма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культуры, развития языков, физической культуры и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аулах(селах), аульных (сельских)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 за счет целевых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промышленности, 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долга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долга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реализации мер социальной поддержки специалистов социальной сферы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-113225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займов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