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51671" w14:textId="72516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молодежной практики по Сырымскому району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Сырымского района Западно-Казахстанской области от 5 марта 2012 года № 73. Зарегистрировано Департаментом юстиции Западно-Казахстанской области 13 апреля 2012 года № 7-10-114. Утратило силу постановлением акимата Сырымского района Западно-Казахстанской области от 27 мая 2013 года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Сырымского района Западно-Казахстанской области от 27.05.2013 № 80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реализации Закона Республики Казахстан от 23 января 2001 года "О занятости населения", Сырымский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молодежную практику для зарегистрированных безработных из числа выпускников организаций образования, реализующих профессиональные образовательные программы технического и профессионального, послесреднего, высшего образования, не старше двадцати девяти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работодателей, где в соответствии с потребностью регионального рынка труда будут организованы временные рабочие места для прохождения молодежной практики по Сырымскому району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"Центр занятости" отдела занятости и социальных программ акимата Сырымского района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Финансирование мероприятий по проведению молодежной практики осуществлять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района Ж. Батырниязова.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Е. Нысангалиев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Сырымского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марта 2012 года № 73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работодателей, где в соответствии с потребностью</w:t>
      </w:r>
      <w:r>
        <w:br/>
      </w:r>
      <w:r>
        <w:rPr>
          <w:rFonts w:ascii="Times New Roman"/>
          <w:b/>
          <w:i w:val="false"/>
          <w:color w:val="000000"/>
        </w:rPr>
        <w:t>
регионального рынка труда будут организованы</w:t>
      </w:r>
      <w:r>
        <w:br/>
      </w:r>
      <w:r>
        <w:rPr>
          <w:rFonts w:ascii="Times New Roman"/>
          <w:b/>
          <w:i w:val="false"/>
          <w:color w:val="000000"/>
        </w:rPr>
        <w:t>
временные рабочие места для прохождения молодежной</w:t>
      </w:r>
      <w:r>
        <w:br/>
      </w:r>
      <w:r>
        <w:rPr>
          <w:rFonts w:ascii="Times New Roman"/>
          <w:b/>
          <w:i w:val="false"/>
          <w:color w:val="000000"/>
        </w:rPr>
        <w:t>
практики по Сырымскому району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3547"/>
        <w:gridCol w:w="2470"/>
        <w:gridCol w:w="1630"/>
        <w:gridCol w:w="1716"/>
        <w:gridCol w:w="1868"/>
      </w:tblGrid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работодателей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ность)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зуемых рабочих мест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 (тенге)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моло-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дежной практики в месяцах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Аппарат акима Сырымского района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пруденция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механик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язык и литература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"Сырымский районный отдел внутренней политики"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Социология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Политология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Сырымского района Департамента юстиции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Министерства юстиции Республики Казахстан"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пруденция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"Сырымский районный 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хозяйства, пассажирского транспорта и автомобильных дорог"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перевозки и управление транспорт-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движением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"Сырымская районная цент-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рализованная библиотечная система"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текарь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 населения Сырымского района – филиал Республиканского государственного учреждения "Центр обслуживания населения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 Комитета по контролю автоматизации государственных услуг и координации деятельности Центров обслуживания населения Министерства связи и информации Республики Казахстан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вычисли-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техники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"Спорт клуб "Қайсар" Сырымского районного отдела культуры, развития языков, физической культуры и спорта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Начальная военная подготовка и физическая культура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Казахстанский областной филиал Республиканского государственного предприятия на праве хозяйственного ведения "Республиканская ветеринарная лаборатория" Комитета государственной инспекции в агропромышленном комплексе Министерства сельского хозяйства Республики Казахстан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медицина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санитария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"Сырымский районный отдел образования "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вычисли-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техники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"Центр досуга" Сырымского районного отдела культуры, развития языков, физической культуры и спорта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творчеству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  "Коктобе"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медецина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"Жыракудукская средняя 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образовательная школа"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вычисли-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техники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0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Государсвенное учреждение "Косубинская средняя 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образовательная школа"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ционная система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"Сырым" акимата Сырымского района (на праве хозяйственного ведения)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изводитель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Сырымскому району Налогового департамента по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области Налогового комитета Министерства финансов Республики Казахстан"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"Сырымская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Агроном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изводитель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"Кабинет психолого- педагогической коррекции Сырымского района"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 или специалист по музыке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изводитель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трудовому обучению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"Сырымский районный отдел архитектуры, градостроитель-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и строительства"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газоснаб-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 и 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и мон-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тажирование оборудова-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 экс-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плуатация зданий и сооружений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 гражданское 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"Сырымский районный отдел экономики и финансов"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финансист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"Сырымский районный отдел земельных отношений"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земле-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"Сырымский районный отдел культуры, развития языков, физической культуры и спорта"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язык и литература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Аралтобинского сельского округа"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 и финансовый контроль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вычисли-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техники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Кособинского сельского округа"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вычисли-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техники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Жетикольского сельского округа"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 и финансовый контроль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Шолаканкатин-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округа"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финансист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Жосалинского сельского округа"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вычислительной техники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 и кредит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Талдыбулакского сельского округа"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 и кредит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Саройского сельского округа"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медицина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Буланского сельского округа"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санитария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финансист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Учитель по технологии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 детского сада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Елтайского сельского округа"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изводитель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Жымпитинского сельского округа"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санитария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ционная система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 и кредит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