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927" w14:textId="80a7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 Казахстанской области от 15 мая 2012 года № 84. Зарегистрировано Департаментом юстиции Западно-Казахстанской области 19 июня 2012 года № 7-9-121. Утратило силу постановлением акимата Каратобинского района Западно-Казахстанской области от 28 декабря 2012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Каратобинского района Западно-Казахстанской области от 28.12.2012 № 238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 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Каратобинского района Западно-Казахстанской области" (по согласованию) в апреле-июне и октябре-декабре 2012 года проведение призыва на срочную воинскою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доставку граждан,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"Каратобинская центральная районная больница" управления здравоохранения акимата Западно-Казахстанской области (по согласованию) во время медицинского освидетельствования граждан при призыве на воинскую службу обеспечить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Каратобинского района Департамента внутренних дел Западно-Казахстанской области" (по согласованию) обеспечить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заместителя акима района С. Умирзакову.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Карагойшин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капитан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Мажитов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15.05.2012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"Каратобинская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_____________З. Магзомов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15.05.2012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Сериков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15.05.2012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