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dadcb" w14:textId="3fdad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Зеленовского районного маслихата от 31 марта 2010 года № 21-4 "Об утверждении правил о размере и порядке оказания жилищной помощи гражданам в Зеленовском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Зеленовского районного маслихата Западно-Казахстанской области от 19 апреля 2012 года № 3-4. Зарегистрировано Департаментом юстиции Западно-Казахстанской области 23 мая 2012 года № 7-7-145. Утратило силу решением Зеленовского районного маслихата Западно-Казахстанской области от 25 февраля 2014 года № 21-2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Зеленовского районного маслихата Западно-Казахстанской области от 25.02.2014 № 21-2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16 апреля 1997 года </w:t>
      </w:r>
      <w:r>
        <w:rPr>
          <w:rFonts w:ascii="Times New Roman"/>
          <w:b w:val="false"/>
          <w:i w:val="false"/>
          <w:color w:val="000000"/>
          <w:sz w:val="28"/>
        </w:rPr>
        <w:t>"О жилищных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отношениях",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и на основании представления Департамента юстиции Западно-Казахстанской области от 2 апреля 2012 года № 4-1385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решение Зеленовского районного маслихата "Об утверждении правил о размере и порядке оказания жилищной помощи гражданам в Зеленовском районе" от 31 марта 2010 года № 21-4 (зарегистрированного в Реестре государственной регистрации нормативных правовых актов № 7-7-106, опубликованное 1 мая 2011 года в газете "Ауыл тынысы" № 18)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правилах о размере и порядке оказания жилищной помощи,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1, 2, 3, 4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В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- отношение предельно допустимого уровня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совокупный доход семьи (гражданина) - общая сумма доходов семьи (гражданина) за квартал, предшествующий кварталу обращения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 управления объектом кондоминиума - физическое или юридическое лицо, осуществляющее функции по управлению объектом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- государственное учреждение "Зеленовский районный отдел занятости и социальных программ" (далее - уполномоченный орган), осуществляющий назначение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на содержание жилого дома (жилого здания) -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малообеспеченные семьи (граждане) - лица, которые в соответствии с жилищным законодательством Республики Казахстан имеют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(гражданам), постоянно проживающим в данной местности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расходов на содержание жилого дома (жилого здания) семьям (гражданам), проживающим в приватизированных жилых помещениях (квартирах) или являющимися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семьями (гражданами),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 связи в части увеличения абонентской платы за телефон, подключенный к сети телекоммуникаций семьям (гражданам), являющимся собственниками или нанимателями (поднанимателями) жилища в порядке установленном законодательством в области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оказывается по предъявленным счетам поставщиков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Для назначения жилищной помощи семья (гражданин) обращается в уполномоченный орган с заявлением и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правоустанавливающего документа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книги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квитанцию-счет за услуги телекоммуникаций или копию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8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 допустимого уровня расходов семьи (граждан) на эти цели. Долю предельно допустимых расходов установить в размере 5 процентов.".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Б. Асанов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 Р. Исмагулов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