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23b" w14:textId="2a1f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14 декабря 2012 года № 8-2. Зарегистрировано Департаментом юстиции Западно-Казахстанской области 11 января 2013 года № 3142. Утратило силу решением Бурлинского районного маслихата Западно-Казахстанской области от 27 февраля 2014 года № 18-15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27.02.2014 № 18-15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6 907 125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3 990 260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42 251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2 457 634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6 941 314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90 534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-124 723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124 723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Бурлинского районного маслихата Западно-Казахстанской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поступление целевых трансфертов и кредитов из республиканского бюджета в общей сумме 1 540 222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75 041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9 951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35 243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- 6 580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24 428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7 136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- 16 650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239 982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- 401 092 тысячи тенге, в том числе на строительство жилья для очередников – 241 092 тысячи тенге, на строительство жилья для молодых семей - 160 000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 Пугачево и Аралтал - 160 578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рамках Программы развития моногородов на 2012–2020 годы - 498 761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 обучающихся на дому - 115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(городов областного значения) на увеличение штатной численности местных исполнительных органов - 4 050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проектирование, строительство и (или) приобретение жилья - 13 473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Бурлинского районного маслихата Западно-Казахстанской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районном бюджете на 2013 год поступление целевых трансфертов из областного бюджета в общей сумме 1 037 225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компенсации потерь и экономической стабильности региона – 938 000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села Приуральное - 2 548 тысяч тенге и подведение к жилым домам - 17 499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сел Пугачева и Аралтал - 56 655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на строительство водопровода села Жанаталап - 2 784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Бурлин - 6 496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Кентубек - 924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водопровода села Александровка - 2 509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электроснабжения села Кызылтал - 9 810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Бурлинского районного маслихата Западно-Казахстанской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размере 32 478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Бурлинского районного маслихата Западно-Казахстанской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Агаев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Бурлинского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416"/>
        <w:gridCol w:w="303"/>
        <w:gridCol w:w="303"/>
        <w:gridCol w:w="8893"/>
        <w:gridCol w:w="16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6907125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3990260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132866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42251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5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416980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21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11"/>
        <w:gridCol w:w="7950"/>
        <w:gridCol w:w="16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6941314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413915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3419698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2236245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1380999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695902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428082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297046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77789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538604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531625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90534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108463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-124723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313"/>
        <w:gridCol w:w="241"/>
        <w:gridCol w:w="8033"/>
        <w:gridCol w:w="18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5 488 218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5 488 218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5 301 478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1 487 194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1 487 194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3 142 376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3 142 376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498 267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361 305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37 847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94 679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83 732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37 121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28"/>
        <w:gridCol w:w="786"/>
        <w:gridCol w:w="544"/>
        <w:gridCol w:w="7673"/>
        <w:gridCol w:w="1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5 498 230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2 764 487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2 764 487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2 592 363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377 319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377 319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-14 601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473"/>
        <w:gridCol w:w="473"/>
        <w:gridCol w:w="8133"/>
        <w:gridCol w:w="18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6 043 892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6 043 892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5 482 034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1 540 032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1 540 032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3 271 980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3 271 980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475 909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167 053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97 009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40 091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529"/>
        <w:gridCol w:w="7832"/>
        <w:gridCol w:w="20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6 053 904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3 942 183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2 930 356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2 930 356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2 747 905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433 807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-14 601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38"/>
        <w:gridCol w:w="727"/>
        <w:gridCol w:w="727"/>
        <w:gridCol w:w="9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