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6c996" w14:textId="bb6c9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финансирования молодежной практики по Бурлинскому району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 Казахстанской области от 1 марта 2012 года № 110. Зарегистрировано Департаментом юстиции Западно-Казахстанской области 6 апреля 2012 года № 7-3-127. Утратило силу - постановлением акимата Бурлинского района Западно Казахстанской области от 22 мая 2012 года № 457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Бурлинского района Западно Казахстанской области от 22.05.2012 № 457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в целях осуществления мероприятии способствующих занятости населения,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молодежную практику для зарегистрированных безработных из числа выпускников организации образования, реализующих профессиональные образовательные программы технического и профессионального, послесреднего, высшего образования, не старше двадцати девяти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работодателей, где в соответствии с потребностью регионального рынка труда будут организованы временные рабочие места для прохождения молодежной практики по Бурлинскому району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Финансирование мероприятия по проведению молодежной практики осуществить за счет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заместителя акима района Сидык Т.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 М. Тусупкалиев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марта 2012 года № 110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работодателей, где в соответствии с потребностью</w:t>
      </w:r>
      <w:r>
        <w:br/>
      </w:r>
      <w:r>
        <w:rPr>
          <w:rFonts w:ascii="Times New Roman"/>
          <w:b/>
          <w:i w:val="false"/>
          <w:color w:val="000000"/>
        </w:rPr>
        <w:t>
регионального рынка труда будут организованы</w:t>
      </w:r>
      <w:r>
        <w:br/>
      </w:r>
      <w:r>
        <w:rPr>
          <w:rFonts w:ascii="Times New Roman"/>
          <w:b/>
          <w:i w:val="false"/>
          <w:color w:val="000000"/>
        </w:rPr>
        <w:t>
временные рабочие места для прохождения молодежной</w:t>
      </w:r>
      <w:r>
        <w:br/>
      </w:r>
      <w:r>
        <w:rPr>
          <w:rFonts w:ascii="Times New Roman"/>
          <w:b/>
          <w:i w:val="false"/>
          <w:color w:val="000000"/>
        </w:rPr>
        <w:t>
практики по Бурлинскому району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3586"/>
        <w:gridCol w:w="2445"/>
        <w:gridCol w:w="1498"/>
        <w:gridCol w:w="1908"/>
        <w:gridCol w:w="1801"/>
      </w:tblGrid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работодателя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Профессия (специальность)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 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емых 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 мест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платы, тенге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моло-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дежной практики в месяцах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Бурлинского района"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Местное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ственное управление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внутренней политики Бурлинского района"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ственное местное управление, экономика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Бурлинского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" (по Бурлинскому району)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денция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денция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Бурлинского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области"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закрытого типа "Карачаганак Петролиум Оперейтинг Б.В." "Карачаганак Петролиум Оперейтинг Б.В. Казахстанский филиал"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Переводчик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Менеджмент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статистики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 (по Бурлинскому району)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Экономист, финансист, бухгалтер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"Казбургаз"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маркетолог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Энергетик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 по буровому оборудо-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"Налоговое управление по Бурлинскому району"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Экономист, финансист, бухгалтер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"Аксайгазпроект"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конечного измерения прибора и автоматики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ровщик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</w:tr>
      <w:tr>
        <w:trPr>
          <w:trHeight w:val="3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Бурлинское государственное учреждение по охране лесов и животного мира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Лесник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Александровского сельского округа"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ственное местное управление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изводитель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Акбулакского сельского округа"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изводитель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"Миргород"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Механизатор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Карагандинского сельского округа"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Бурлинского сельского округа"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Местное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ственное управление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Кызылталского сельского округа"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Бумакольского сельского округа"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"Исалиев Э. М."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"КИОС"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