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6b7d" w14:textId="4f86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государственной услуги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декабря 2012 года № 255. Зарегистрировано Департаментом юстиции Западно-Казахстанской области 25 января 2013 года № 3166.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Сулеймена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общежития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технического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профессионального образования"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общежития в организациях технического и профессионального образования"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в организациях технического и профессионального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общежития в организациях технического и профессионального образования" (далее – государственная услуга)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- организации ТиПО).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направление о предоставление общежития в организациях ТиПО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организациях ТиПО,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Для оказания государственной услуги создаются условия для подготовки необходимых документов (зал, ожидания, места для заполнения документов, оснащенные стендами с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располагается на стендах и интернет-ресурсах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7-ми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для получения государственной услуги размещается в фойе организаций ТиПО, либо имеется у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учебную часть организаций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Отказ в приеме документов, поступающих на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устранении получателем государственной услуги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мест в общежитии в организациях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зачисления доводится до сведения поступающих приемными комиссиями путем размещения на информационных стендах или на интернет-ресурсах организации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(времени)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ТиПО,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оказания государственной услуги осуществляется при личном посещении получателя государственной услуги (законного представителя).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Предоставление общежития обучающимся в организациях ТиПО включает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проверки представленных документов на соответствие;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проверка документов руководством организации образования представленных материалов или подготовка мотивированного ответа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места в общежитии обучающему комендантом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Для организации ТиПО текстовое табличное описание последовательности простых действии (процедур, функций, операций)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 взаимосвязи структурно-функциональных единиц (далее СФЕ), которые участвуют в процессе оказания государственной услуги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учебного заведения осуществляет прием заявления и передает руководителю учебного заведения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учебного заведения рассматривает документы, принимает решение о предоставлении общежития или дает мотивированный отказ и передает документы коменданту общежития (СФЕ-2);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комендант общежития предоставляет место в общежитии (СФЕ-3).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услуги,</w:t>
      </w:r>
      <w:r>
        <w:br/>
      </w:r>
      <w:r>
        <w:rPr>
          <w:rFonts w:ascii="Times New Roman"/>
          <w:b/>
          <w:i w:val="false"/>
          <w:color w:val="000000"/>
        </w:rPr>
        <w:t>
порядок обжалования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Должностные лица организаций ТиПО несут ответственность за принимаемые им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Информацию о порядке обжалования действий (бездействия) сотрудника организации ТиПО можно получить в учебной части организаций ТиПО. Жалобы принимаются в устной или в письменной форме по телефону, почте либо нарочно через канцелярию организации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услуги, получатели государственной услуги могут обратиться в вышестоящую инстанцию апелляции – Министерство образования и науки Республики Казахстан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подачи жалобы в организации ТиПО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</w:t>
      </w:r>
      <w:r>
        <w:br/>
      </w:r>
      <w:r>
        <w:rPr>
          <w:rFonts w:ascii="Times New Roman"/>
          <w:b/>
          <w:i w:val="false"/>
          <w:color w:val="000000"/>
        </w:rPr>
        <w:t>
оказывается в организациях ТиПО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184"/>
        <w:gridCol w:w="4100"/>
        <w:gridCol w:w="1747"/>
        <w:gridCol w:w="2298"/>
      </w:tblGrid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"Западно- Казахстанский индустриальный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А. Тайманова, 221, Psh_1_uralsk73l@ 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517771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18-30 часов, обед с 13-00 до 14-30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технологический колледж "Сервис"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Циолковская, 2 PL2ZKO@mail.ru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политехнический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Евразия, 238 zkopsh4@rambler.ru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543534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"Колледж сервиса и новых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Строитель 21/1, PL6_oral@mail.ru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534857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"Чингирлауский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Чингирлауский район, село Чингирлау, улица Утемисова, 14 chingirlau-psh7@ rambler.ru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(871137) 33343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Жангалинский район, село Жангала, улица Д. Нурпеисова, 34 Zhangala_PH8@mail.ru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(871141) 21787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"Жанибекский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Жаныбекский район, село Жаныбек, улица Абая1, janibec-pch9@ inbox.ru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(871135) 22070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"Тайпакский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село Тайпак, улица Молдагалиева, 39 makhambet- proflicei10zko@ mail.ru,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(871142) 21610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"Теректинский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Подстепное, улица Целинная, 1 Prof.school_11@ 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(871132) 36499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"Дорожно- транспортный колледж им. А. Иманова"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А. Иманова, 39, Pl12imanov@mail.ru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(87112) 276280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"Зеленовский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Переметное, улица Кирова, 19 PROF-13@yandex.ru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(871130) 22733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"Акжаикский аграрно- технический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поселок Чапаево, улица Есенжанова, 38, psh14@mail.ru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(871136) 92143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"Аксайский технический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Аксай, улицаС.Датова, 1, licei_15@mail.ru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20018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"Рубежинский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Рубежка, улица Ситникова, 1, pl_16_kz@mail.ru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 33244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"Казталовский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Жалпактал, улица Масалиева, 21, psh17@mail.ru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 21383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Бокейординский район, село Бокейорда, улица Бокей хана, 65, psh_18@mail.ru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"Сырымский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Сырымский район, село Жымпиты, улица Жумагалиева, 18, sirimpl19@mail.ru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31258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Таскалинский район, село Таскала, улица М. Маметовой, 52, psh-20-taskala@ 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21350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"Каратобинский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Каратобинский район, село Шоптикуль, улица Курмангалиева, 16, prof.licei21@mail.ru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31612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"Педагогический колледж им. Ж. Досмухамедова"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Достык-Дружба, 173, Pedcollegezhd@ mail.ru,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поселок Бурлин, улица Садовая, 97, Burlin-colledg@mail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25103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организаций ТиПО</w:t>
      </w:r>
      <w:r>
        <w:br/>
      </w:r>
      <w:r>
        <w:rPr>
          <w:rFonts w:ascii="Times New Roman"/>
          <w:b/>
          <w:i w:val="false"/>
          <w:color w:val="000000"/>
        </w:rPr>
        <w:t>
текстовое и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простых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3022"/>
        <w:gridCol w:w="3064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предоставление руководителю учебного заведения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принятие решения о предоставлении общежития или мотивированный отказ. Направление коменданту общежития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места в общежитии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учебного заведения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общежития или отказ 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услуге. Направление коменданту общежития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7-ми календарных дней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311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осуществляющие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
по образовательным программам технического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профессионального образования"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государственной услуги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– государственная услуга)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130 "Об утверждении Типовых правил приема на обучение в организации образования, реализующие профессиональные учебные программы технического и профессионального образования"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- организации ТиПО),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иностранным гражданам и лицам без гражданства, имеющим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являются общий приказ о зачислении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Услуга, оказываемая организацией образования, предоставляется на платной основе в соответствии с тарифом услуги, утверждаемым организацией образования и согласованным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в организациях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 Для оказания государственной услуги создаются условия для подготовки необходимых документов (места для заполнения документов, оснащенные стендами с перечнем специальностей по которым ведется подготовка,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 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20 июня по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специальностям искусства и культуры - с 20 июня по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проводятся: на очную форму обучения - с 1 августа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с 21 июля по 28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в состав обучающихся по образовательным учебным программам технического и профессионального образования на очную форму обучения - с 25 августа по 30 августа, на вечернюю и заочную формы обучения - с 15 сентября по 30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дни в соответствии с установленным графиком работы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Образец заявления для получения государственной услуги размещается в фойе учебного заведения, также его можно получить у специалистов приемной комиссии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Заявление, а также все необходимые документы сдаются в приемную комиссию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получателей государственной услуги, представленные для оказания государственной услуги, регистрируются в "Книге регистрации поступающих в число обучающихся". Лицу, сдавшему документы, выдается расписка 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Отказ в приеме документов, поступающих на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являются предоставление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письменным обоснованием причин отказа. Информация о результатах зачисления доводится до сведения поступающих приемными комиссиями путем размещения на информационных стендах или на интернет-ресурсах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государственной услуги осуществляется при личном посещении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 результатами оказанной государственной услуги получатель государственной услуги имеет право обратиться в суд в установленном порядке.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Для организации ТиПО текстовое табличное описание последовательности простых действии (процедур, функций, операций)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 взаимосвязи структурно-функциональных единиц (далее- СФЕ), которые участвуют в процессе оказания государственной услуги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 приемной комиссии осуществляет прием документов и передает председателю приемной комиссии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приемной комиссии рассматривает и передает документы ответственному секретарю приемной комиссии для проведения вступительных экзаменов (СФЕ-2);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секретарь приемной комиссии представляет документы и проводит вступительные экзамены, представляет результаты на заседание приемной комиссии (СФЕ-3);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председатель приемной комиссии рассматривает документы и при положительном результате вступительных экзаменов передает документы на конкурсный отбор или принимает решение о отказе в предоставлении государственной услуги (СФЕ-2);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секретарь приемной комиссии представляет документы на заседание приемной комиссии для проведению конкурсного отбора и зачисления (СФЕ-3);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председатель приемной комиссии проводит заседания приемной комиссии по конкурсному отбору и зачисляет при прохождении конкурсного отбора (СФЕ-2).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20. Должностные лица организаций ТиПО несут ответственность за принимаемые им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действий (бездействия) сотрудника организации образования можно получить у председателя приемной комиссии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телефону, почте либо нарочно через приемную организации образования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Организация образования непосредственно оказывает услугу. В случае претензий по качеству предоставления государственной услуги, некорректного обслуживания, обращения граждан принимаются письменно на имя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подачи жалобы получателем государственной услуги подается собственноручно написанное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Принятая жалоба регистрируется в журнале входящей информации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Получателю государственной услуги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осуществляющие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</w:t>
      </w:r>
      <w:r>
        <w:br/>
      </w:r>
      <w:r>
        <w:rPr>
          <w:rFonts w:ascii="Times New Roman"/>
          <w:b/>
          <w:i w:val="false"/>
          <w:color w:val="000000"/>
        </w:rPr>
        <w:t>
оказывается в организациях ТиПО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141"/>
        <w:gridCol w:w="4147"/>
        <w:gridCol w:w="1753"/>
        <w:gridCol w:w="2299"/>
      </w:tblGrid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"Западно- Казахстанский индустриальный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А. Тайманова, 221, Psh_1_uralsk73l@ 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517771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18-30 часов, обед с 13-00 до 14-30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технологический колледж "Сервис"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Циолковская, 2 PL2ZKO@mail.ru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Д. Нурпеисовой, 40 shkola-3@mail.ru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503974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политехнический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Евразия, 238 zkopsh4@rambler.ru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543534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"Колледж информационных технологий"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Пойменная,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Pl5 2001@mail.ru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538096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"Колледж сервиса и новых технологий"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Строитель 21/1, PL6_oral@mail.ru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534857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"Чингирлауский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Чингирлауский район, село Чингирлау, улица Утемисова, 14 chingirlau-psh7@ rambler.ru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(871137) 33343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Жангалинский район, село Жангала, улица Д. Нурпеисовой, 34 Zhangala_PH8@mail.ru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(871141) 21787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"Жанибекский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Жаныбекский район, село Жаныбек, улица Абая1, janibec-pch9@ inbox.ru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(871135) 22070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"Тайпакский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село Тайпак, улица Молдагалиева, 39 makhambet- proflicei10zko@ 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(871142) 21610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"Теректинский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Подстепное, улица Целинная, 1 Prof.school_11@ 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(871132) 36499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"Дорожно- транспортный колледж им. А. Иманова"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А. Иманова, 39, Pl12imanov@mail.ru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(87112) 276280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"Зеленовский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Переметное, улица Кирова, 19 PROF-13@yandex.ru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(871130) 22733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"Акжаикский аграрно- технический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поселок Чапаево, улица Есенжанова, 38, psh14@mail.ru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(871136) 92143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"Аксайский технический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Аксай, улицаС.Датова, 1, licei_15@mail.ru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20018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"Рубежинский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Рубежка, улица Ситникова, 1, pl_16_kz@mail.ru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 33244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"Казталовский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Жалпактал, улица Масалиева, 21, psh17@mail.ru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 21383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Бокейординский район, село Бокейорда, улица Бокей хана, 65, psh_18@mail.ru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"Сырымский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Сырымский район, село Жымпиты, улица Жумагалиева, 18, sirimpl19@mail.ru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31258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Таскалинский район, село Таскала, улица М. Маметовой, 52, psh-20-taskala@ 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21350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"Каратобинский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Каратобинский район, село Шоптикуль, улица Курмангалиева, 16, prof.licei21@mail.ru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31612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Широкая, 2, azamat_pl22@mail.ru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521672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"Педагогический колледж им. Ж. Досмухамедова"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Достык-Дружба, 173, Pedcollegezhd@ 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колледж газа, нефти и отраслевых технологий"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Т. Масина, 48, uatk@mail.ru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512970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"Музыкальный колледж имени Курмангазы"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А. Кусаинова, 38, muzkoll@mail.ru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513060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медицинский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 хана, 67, ZKMK@yandex.ru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поселок Бурлин, улица Садовая, 97, Burlin-colledg@mail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25103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"Западно- Казахстанский государственный университет имени Махамбета Утемисова"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Достык-Дружба, 162, college_wksu@mail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500114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"Медицинский колледж "Мақсат"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 хана, 67, kollege8@yandex.ru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502191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"Уральский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Достык–Дружба, 218/2, ufek-kz@rambler.ru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536071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"Уральский гуманитарно- технический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К. Аманжолова, 108, UGTK_108@mail.ru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513096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"Уральский гуманитарный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город Уральск, улица Гумара Караш, 12, UGK-uralsk@mail.ru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500284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"Западно- Казахстанский инженерно- технологический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Ихсанова, 44/1 wketu@mail.ru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506097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"Колледж экономики и информационных технологий"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М. Маметовой, 81, KazIITU@mail.ru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545878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"Высшая техническая школа"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Фрунзе, 20/1, KazIITU@mail.ru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503420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"Западно- Казахстанский академический колледж "Академии труда и социальных отнашений"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Д. Нурпейсовой, 12/1, Atiso@Atiso.kz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510891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"Гуманитарно- экономический колледж "Евразия"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Достык-Дружба, 194, zinevr@nursat.kz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503024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"Уральский многопрофильный колледж "Болашак"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 хана, 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501226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"Аксайский инженерно- экономический колледж"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Аксай, улица Советская, 10, aksai_itk@mail.ru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34679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осуществляющие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организаций ТиПО</w:t>
      </w:r>
      <w:r>
        <w:br/>
      </w:r>
      <w:r>
        <w:rPr>
          <w:rFonts w:ascii="Times New Roman"/>
          <w:b/>
          <w:i w:val="false"/>
          <w:color w:val="000000"/>
        </w:rPr>
        <w:t>
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простых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2811"/>
        <w:gridCol w:w="3106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приемной комиссии осуществляет прием документов и передает председателю приемной комиссии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приемной комиссии рассматривает и передает документы ответственному секретарю приемной комиссии для проведения вступительных экзаменов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приемной комиссии предоставляет документы и проводит вступительные экзамены, представляет результаты на заседание приемной комиссии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председателю приемной комиссии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секретарю приемной комиссии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результатов экзаменов на заседание приемной комиссии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этапе приема документов - не более 60 минут,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3695"/>
        <w:gridCol w:w="2812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приемной комиссии рассматривает документы и при положительном результате вступительных экзаменов передает документы на конкурсный отбор или принимает решение об отказе в предоставлении государственной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приемной комиссии представляет документы на заседание приемной комиссии для проведения конкурсного отбора и зачисления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приемной комиссии проводит заседание приемной комиссии по конкурсному отбору и зачисляет при прохождении конкурсного отбора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конкурсный отбор или решение об отказе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для проведения конкурсного отбора и зачисления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или мотиви- рованный отказ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этапе приема документов - не более 60 минут,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осуществляющие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взаимосвязи СФЕ,</w:t>
      </w:r>
      <w:r>
        <w:br/>
      </w:r>
      <w:r>
        <w:rPr>
          <w:rFonts w:ascii="Times New Roman"/>
          <w:b/>
          <w:i w:val="false"/>
          <w:color w:val="000000"/>
        </w:rPr>
        <w:t>
которые участвуют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
об образовании"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дубликатов документов об образовании" 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дубликатов документов об образовании" (далее – государственная услуга)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основного среднего, общего среднего, технического и профессионального образования (далее –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</w:p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оказывается в организациях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Выдача дубликатов документов об образовании в организациях образования включает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и проверка представленных документов на соответствие;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проверки представленных материалов или подготовка мотивированного ответа в письменном виде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организации образования, выдача дубликата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Отказ в приеме документов, поступающих на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устранении получателем государственной услуги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получает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организации образования табличное описание последовательности действии (процедур, функций, операций)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Схемы взаимосвязи структурно-функциональных единиц (далее - СФЕ), которые участвуют в процессе оказания государственной услуги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Должностные лица организации образования несут ответственность за принимаемые им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185"/>
        <w:gridCol w:w="4060"/>
        <w:gridCol w:w="1767"/>
        <w:gridCol w:w="2298"/>
      </w:tblGrid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санаторная школа-интернат им М. Утемисова"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 хана, 54 san_shcoola@mail.ru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502856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18-30 часов, обед с 13-00 до 14-30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казахская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зированная школа-интернат комплекс для одаренных детей № 11 им. С. Сейфуллина"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Мухита, 37/1, OKSHIKOD11@ rambler.ru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зированная школа № 8 для одаренных детей"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Джезказганская, 1 zko_uralsk_sh_8@ 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238813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казахско- турецкая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зированная школа-лицей- интернат для одаренных детей";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Строитель, 21/1, ktloral@gmail.com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939744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зированная школа-интернат для одаренных детей"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Ескалиева, 107, osshiod@mail.ru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514243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"Западно- Казахстанский индустриальный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А. Тайманова, 221, Psh_1_uralsk73l@ 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517771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технологический колледж "Сервис"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Циолковская, 2, PL2ZKO@mail.ru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область,город Уральск, улица Д. Нурпейсовой, 40 shkola-3@mail.ru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503914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политехнический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Евразия, 238 zkopsh4@rambler.ru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543534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"Колледж информационных технологий"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Пойменная, 2/1, Pl5 2001@mail.ru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538096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"Колледж сервиса и новых технологий"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Строитель 21/1, PL6_oral@mail.ru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534857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"Чингирлауский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Чингирлауский район, село Чингирлау, улица Утемисова, 14 chingirlau-psh7@ rambler.ru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(871137) 33343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Жангалинский район, село Жангала, улица Д. Нурпеисовой, 34 Zhangala_PH8@mail.ru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(871141) 21787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"Жанибекский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Жанибек, улица Абая, 1, janibec-pch9@ inbox.ru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(871135) 22070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"Тайпакский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село Тайпак, улица Молдагалиева, 39, makhambet- proflicei10zko@mail.ru,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(871142) 21610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"Теректинский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Подстепное, улица Целинная, 1, Prof.school_11@ 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(871132) 36499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"Автодорожный колледж им. А. Иманова"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город Уральск, улица А. Иманова, 39, Pl12imanov@mail.ru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(87112) 27 62 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"Зеленовский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Переметное, улица Кирова, 19, PROF-13@yandex.ru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(871130) 22733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"Акжаикский аграрно-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село Чапаево, улица Есенжанова, 38, psh14@mail.ru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(871136) 92143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"Аксайский технический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город Аксай, улица С. Датова, 1, licei_15@mail.ru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20018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"Рубежинский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Рубежка, улица Ситникова, 1, pl_16_kz@mail.ru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 33244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"Казталовский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Жалпактал, улица Масалиева, 21, psh17@mail.ru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 21383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"Бокейординский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Бокейординский район, село Бокей орда, улица Бокей хана, 65, psh_18@mail.ru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"Сырымский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Сырымский район, село Жымпиты, улица Жумагалиева, 18, sirimpl19@mail.ru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31258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Таскалинский район, село Таскала, улица М. Маметовой, 52, psh-20-taskala@ 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21350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"Каратобинский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Каратобинский район, село Шоптикуль, улица Курмангалиева, 16, prof.licei21@mail.ru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31612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Широкая, 2, azamat_pl22@mail.ru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521672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"Педагогический колледж им. Ж. Досмухамедова"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Достык-Дружба, 173, Pedcollegezhd@ mail.ru,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"Уральский колледж газа, нефти и отраслевых технологий"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Т. Масина, 48, uatk@mail.ru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512970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"Музыкальный колледж им. Курмангазы"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А. Кусаинова, 38, muzcoll@mail.ru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513060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"Западно- Казахстанский медицинский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 хана, 67, ZKMK@yandex.ru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Бурлин, улица Садовая, 97, Burlin-colledg@mail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25103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"Медицинский колледж "Мақсат"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 хана, 67, kollege8@yandex.ru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502191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  Учреждение "Уральский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Достык–Дружба, 218/2, ufek-kz@rambler.ru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536071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"Уральский 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К. Аманжолова,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UGTK_108@mail.ru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513096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"Уральский гуманитарный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Гумара Караш,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UGK-uralsk@mail.ru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514647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"Западно- Казахстанский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Ихсанова, 44/1, wketu@mail.ru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500943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"Колледж экономики и информационных технологий"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М. Маметовой, 81, KazIITU@mail.ru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542941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"Высшая техническая школа"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Фрунзе, 20/1, KazIITU@mail.ru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"Западно- Казахстанский академический колледж "АТиСО"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Д. Нурпейсовой, 12/1, Atiso@Atiso.kz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510891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"Гуманитарно- экономический колледж "Евразия"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проспект Достык-Дружба, 194, zinevr@nursat.kz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510922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"Уральский многопрофильный колледж "Болашак"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 хана, 31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501226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"Аксайский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колледж"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Аксай, улица Советская, 10, aksai_itk@mail.ru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34679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для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2643"/>
        <w:gridCol w:w="2858"/>
        <w:gridCol w:w="3052"/>
        <w:gridCol w:w="3032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учебного заведения: прием и регистрация документов, предоставляет руководителю учебного заведения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учебного заведения: рассматривает, направляет специалисту учебного заведения для принятия решения. Подписывает дубликат об образовании, либо мотивированный отказ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учебного заведения: проверяет наличие полного пакета документов, заполняет бланки документов. Регистрирует и выдает дубликат об образовании, либо выдает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руководителю учебного заведения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учебного заведения. Подписывает дубликат об образовании, либо мотивированный отказ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в журнал о выдаче бланков документов об образовании, заполнение и выдача дубликата или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календарных дней</w:t>
            </w: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438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</w:t>
      </w:r>
      <w:r>
        <w:br/>
      </w:r>
      <w:r>
        <w:rPr>
          <w:rFonts w:ascii="Times New Roman"/>
          <w:b/>
          <w:i w:val="false"/>
          <w:color w:val="000000"/>
        </w:rPr>
        <w:t>
от ведомственной подчиненности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государственная услуга)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образования", а также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Казахстан от 30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общий приказ организации образования о зачислении в организацию образования,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месте нахождения организаций образования,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 организаций образования: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составляют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(при регистрации)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Получатель государственной услуги согласно установленному графику работы организации образования обращаются к ответственному лицу за оказанием государственной услуги, получают соответствующую консультацию о порядке предоставления услуги, предоставляют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принятия документов ответственное лицо организации образования осуществляет проверку полноты документов, проверяет данные.</w:t>
      </w:r>
    </w:p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образования, которое осуществляет прием, регистрацию, обработку заявлений, выдачу результата завершения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первый руководитель организации образования, который подписывает приказ о зачислении в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Табличное описание последовательности простых действий (процедур, функций, операций)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Должностные лица организации образования несут ответственность за принимаемые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образования,</w:t>
      </w:r>
      <w:r>
        <w:br/>
      </w:r>
      <w:r>
        <w:rPr>
          <w:rFonts w:ascii="Times New Roman"/>
          <w:b/>
          <w:i w:val="false"/>
          <w:color w:val="000000"/>
        </w:rPr>
        <w:t>
оказывающая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495"/>
        <w:gridCol w:w="3458"/>
        <w:gridCol w:w="2220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общеобразовательной школы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санаторная школа-интернат имени Махамбета Утемисова"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Жангирхана, 54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502856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простых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16"/>
        <w:gridCol w:w="3688"/>
        <w:gridCol w:w="5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основного процесса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документов представленных получателем государственной услуги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документов, изучение данных обучающихся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месяцев, так как приказ о зачислении является общим для всех обучающихся</w:t>
            </w: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803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 обучения</w:t>
      </w:r>
      <w:r>
        <w:br/>
      </w:r>
      <w:r>
        <w:rPr>
          <w:rFonts w:ascii="Times New Roman"/>
          <w:b/>
          <w:i w:val="false"/>
          <w:color w:val="000000"/>
        </w:rPr>
        <w:t>
на дому детей, которые по состоянию</w:t>
      </w:r>
      <w:r>
        <w:br/>
      </w:r>
      <w:r>
        <w:rPr>
          <w:rFonts w:ascii="Times New Roman"/>
          <w:b/>
          <w:i w:val="false"/>
          <w:color w:val="000000"/>
        </w:rPr>
        <w:t>
здоровья в течение длительного</w:t>
      </w:r>
      <w:r>
        <w:br/>
      </w:r>
      <w:r>
        <w:rPr>
          <w:rFonts w:ascii="Times New Roman"/>
          <w:b/>
          <w:i w:val="false"/>
          <w:color w:val="000000"/>
        </w:rPr>
        <w:t>
времени не могут посещать организации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не имеющим возможности посещения организации образования, временно или постоянно, по состоянию здоровья (далее-получатель).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зданиях организаций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организациях образования, адреса которых,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случае непредставления получателем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необходимые документы в организацию образования, осуществляющую обучение детей по учебным программам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 принимает пакет документов, регистрирует их в журнале регистрации и выдает опись с отметкой о дне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производит проверку полноты поступивших документов, подписывает приказ об организации бесплатного обучения на дому, либо мотивированный отказ в предоставлении услуги и направляет ответственному лицу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организации образования принимает, регистрирует приказ об организации бесплатного обучения на дому либо отказ в предоставлении услуги, выдает получателю копию приказа, либо уведомление об отказе в предоставлении государственной услуги.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Требования к информационной безопасности: организация образования, осуществляющая обучение детей по учебным программам начального, основного среднего, общего среднего образования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 взаимосвязи СФЕ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за организацию оказания государственной услуги является организация образования, осуществляющая обучение детей по учебным программам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886"/>
        <w:gridCol w:w="3900"/>
        <w:gridCol w:w="18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организации образования</w:t>
            </w:r>
          </w:p>
        </w:tc>
      </w:tr>
      <w:tr>
        <w:trPr>
          <w:trHeight w:val="58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телефон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школа-интернат-комплекс для детей с нарушением слуха и речи"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С. Ескалиева, 130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514084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 для детей с нарушением зрения" управления образования Западно-Казахстанской области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Алматинская, 190/4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283952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вспомогательная школа-интернат № 15 для детей-сирот и детей, оставшихся без попечения родителей"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"Женис", 26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227708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санаторная школа-интернат имени Махамбета Утемисова"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Жангирхана,54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502856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казахская специализированная школа-интернат комплекс для одаренных детей № 11 имени Сакена Сейфуллина"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Мухита,37/1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509696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специализированная школа № 8 для одаренных детей"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город Уральск, улица Джезказганская, 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238813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"Западно-Казахстанская областная казахско-турецкая специализированная школа-лицей-интернат для одаренных детей"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"Строитель", 21/1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252444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"Западно-Казахстанская областная специализированная школа-интернат для одаренных детей"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С. Ескалиева,107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514243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933"/>
        <w:gridCol w:w="4488"/>
        <w:gridCol w:w="4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основного процесса 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 документов регистрация их в журнале регистрации и выдача описи с отметкой о дне получения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документов, принятие решения об организации бесплатного обучения на дому либо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 об организации бесплатного обучения на дому либо отказ в предоставлении услуги, выдает получателю копию приказа, либо уведомление об отказе в предоставлении государственной услуги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об организации бесплатного обучения на дому, либо мотивированный отказ в предоставлении услуги и направляет ответственному лицу организации образования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с момента сдачи документов</w:t>
            </w:r>
          </w:p>
        </w:tc>
      </w:tr>
    </w:tbl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057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специальные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детей с ограниченными возможностями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специальным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учебным программам"</w:t>
      </w:r>
    </w:p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специальными организациями образования, предоставляющими общее среднее образование независимо от организационно-правовых форм, форм собственности и ведомственной подчиненности (далее - специальные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- детям с ограниченными возможностями в развитии от 7 до 18 лет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приказ специальной организации образования,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проводится за счет средств местного бюджета.</w:t>
      </w:r>
    </w:p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зданиях специальных организации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специальных организациях образования, адреса и график работы которых,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Специальной организацией образования выдается получателю расписка о приеме документов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случае непредставления получателем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специальную организацию образования, осуществляющую обучение по специальным общеобразовательным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специальной организации образования, осуществляющей обучение по специальным общеобразовательным учебным программам, принимает пакет документов, регистрирует их в журнале регистрации и выдает подтверждение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специальной организации образования производит проверку полноты поступивших документов, подписывает приказ о зачислении ребенка в организацию образования либо мотивированный отказ в предоставлении услуги и направляет ответственному лицу специальной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специальной организации образования принимает, регистрирует приказ о зачислении ребенка в организацию образования либо отказ в предоставлении услуги, выдает получателю копию приказа, либо уведомление об отказе в предоставлении государственной услуги.</w:t>
      </w:r>
    </w:p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Требования к информационной безопасности: специальная организация образования, осуществляющая обучение по специальным общеобразовательным учебным программам, обеспечивает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 взаимосвязи СФЕ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за организацию оказания государственной услуги является специальная организация образования, осуществляющая обучение по специальным общеобразовательным учебным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общеобразо-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вательным учебным программам"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специальных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3590"/>
        <w:gridCol w:w="3961"/>
        <w:gridCol w:w="2025"/>
        <w:gridCol w:w="3188"/>
      </w:tblGrid>
      <w:tr>
        <w:trPr>
          <w:trHeight w:val="5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телефон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школа-интернат- комплекс для детей с нарушением слуха и речи"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Ескалиева, 130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514084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 для детей с нарушением зрения" управления образования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Алматинская, 190/4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283952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вспомогательная школа-интернат № 15 для детей-сирот и детей, оставшихся без попечения родителей"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"Женис", 26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227708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возможностями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специальным общеобразо-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вательным учебным программам"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932"/>
        <w:gridCol w:w="4339"/>
        <w:gridCol w:w="4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специальной организации образования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специальной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 документов, регистрация их в журнале регистрации и выдача подтверждения о получении документов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документов, принятие решения о зачислении либо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приказ о зачислении ребенка в организацию образования либо ответ об отказе в предоставлении услуги, выдает получателю копию приказа, либо уведомление об отказе в предоставлении государственной услуги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специальную организацию образования, либо мотивированный ответ об отказе в предоставлении услуги и направляет ответственному лицу специальной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с момента сдачи документов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295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– Регламент) оказывается организациями дополнительного образования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- организации дополнительного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Полная информация о порядке оказания государственной услуги располагается на стендах, расположенных в организациях дополнительного образования детей, а также на официальных сайтах отделов образования и на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приказ о зачислении в организацию дополнительного образования детей,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месте нахождения организаций дополнительного образования,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Получатель государственной услуги, согласно установленному графику работы организации дополнительного образования обращаются к ответственному лицу за оказанием государственной услуги, получают соответствующую консультацию о порядке предоставления услуги, предоставляют документы,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письменным обоснованием причин отказа.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дополнительного образования, которое осуществляет прием, регистрацию, обработку заявлений, выдачу результата завершения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первый руководитель организации дополнительного образования, который подписывает приказ о зачислении в организацию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Табличное описание последовательности простых действий (процедур, функций, операций)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17. Должностные лица организации дополнительного образования несут ответственность за принимаемые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88"/>
        <w:gridCol w:w="4273"/>
        <w:gridCol w:w="3033"/>
        <w:gridCol w:w="3353"/>
      </w:tblGrid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дополнительного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8 (7112)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"Областной центр детско-юношеского туризма и экологии" Управления образования акимата Западно-Казахстанской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Исатая батыра, 71/1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52-57-63, 52-59-42, 52-58-87, 52-57-34, 52-58-91, 52-59-44, e-mail: evrasia_centre@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"Областной эколого-биологический центр" Управления образования акимата Западно-Казахстанской области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Рыскылбекова, 49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detzoo@.mail.ru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"Областной центр детского технического творчества" Управления образования акимата Западно-Казахстанской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Х. Чурина, 117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53-51-03, 53-50-44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ocdtt@mail.kz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Уральска Государственное коммунальное казенное предприятие "Центр внешкольный работы"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Х. Чурина, 121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53-25-45, 53-25-17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cvr_uralsk@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городской отдел образования "Центр 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юношеского туризма и экологии" государственное коммунальное казенное предприятие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микрорайн Самал-1, 200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53-00-82, 53-02-24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atameken-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uralsk@mail.ru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управление образования Государственное коммунальное казенное предприятие "Детская музыкальная школа № 1 им. Д. Нурпеисовой"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Ихсанова, 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51-92-02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Musicscool_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uralsk@mail.ru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Уральска отдел образования Государственное коммунальное казенное предприятие "Детская музыкальная школа № 2"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2-Завокзальный тупик, 6/1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21-49-60, 24-04-65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Государственное коммунальное казенное предприятие "Детская музыкальная школа № 5" отдела образования акимата города Уральска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153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28-04-47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dmsh5oral@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Государственное Коммунальное Казенное Предприятие "Детская школа искусств № 1" отдела образования акимата города Уральска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Зачаганск, улица Линейная, 1/2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50-16-89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shkola_dshi1@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 Уральска Государственное коммунальное казенное предприятие "Художественная школа имени С. Гумарова"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Ихсанова, 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51-17-18, 50-31-58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GumаrovDHSH@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Центр дополнительного образования "Дарын" Управления образования акимата Западно-Казахстанской области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Деркуль, улица Лагерная, 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21-75-33, 25-53-44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daryn_uralsk@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"Центр дополнительного образования "Өркен" Управления образования акимата Западно-Казахстанской области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Достық-Дружба,188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50- 00-06,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orken188@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Уральска Городской отдел образования Государственное коммунальное казенное предприятие "Детская музыкальная школа № 3"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Достық-Дружба,153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50-45-65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dmsh3ecp@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Уральска Городской отдел образования Государственное коммунальное казенное предприятие "Центр внешкольный работы"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Желаево, улица Агрегатная, 15/1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53-88-62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 8 (7113)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детско-юношеского туризма и экологии"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Чапаево, улица Конаева, 53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69-20-65,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50-427,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92-065,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akzhturizm@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детского творчества Акжаикского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Чапаево, улица Конаева, 72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69-20-55, 69-20-54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akjaikcdt@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Акжаикского района Государственное коммунальное казенное предприятие "Акжаикская детская музыкальная школа"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Чапаево, улица Конаева, 59а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92-203, 50-426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akzhaikmuz@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 8 (7114)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Акжаикского района Государственное коммунальное казенное предприятие "Тайпакская детская музыкальная школа"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Тайпак, улица Х. Чурина, 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22-17-76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muzschool_@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 8 (71140)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Бокейординского района Государственное коммунальное казенное предприятие "Центр внешкольной работы"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Сайхин, улица Т. Масина, 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Бокейординского района Государственное коммунальное казенное предприятие "Районная детская музыкальная школа"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Сайхин, улица Маметова, 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Бокейординского района Государственное коммунальное казенное предприятие "Центр детско-юношеского туризма и экологии"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Урда, улица Зулкашева, 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Turizm_urda@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 Отдел образования Бокейординского района Государственное коммунальное казенное предприятие "Центр детского технического творчества"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Сайхин, улица Т. Масина, 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 8 (71133)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Бурлинского района отдел образования Бурлинского района Государственное коммунальное казенное предприятие "Детская музыкальная школа"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Аксай, улица Садовая, 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32-09-62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hairulieva@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центр внешкольной работы Бурлинского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121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33-01-62, 33-950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cvrburlin@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Бурлинского района отдел образования Бурлинского района Государственное коммунальное казенное предприятие "Детская школа искусств"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121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33-69-15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shool.isk.zko@ 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 Государственное коммунальное казенное предприятие "Станция молодых туристов" Бурлинского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Бумакул, улица Линейная, 4/1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33-72-00,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 burlin_turizm@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 8 (71135)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Жанибекского района Государственное коммунальное казенное предприятие "Центр детско-юношеского туризма и экологии"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Жанибек, улица Г. Қараша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Janibek_turist@mail.ru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отдел образования Государственное коммунальное казенное предприятие "Центр внешкольной работы"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Жанибек, улица Г. Қараша, 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CVRZHANIBEK@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Жанибекского района Государственное коммунальное казенное предприятие "Детская музыкальная школа"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Жанибек, улица Ихсанова, 73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Janibek_dmh@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 8 (71141)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 Управления образования Государственное коммунальное казенное предприятие "Центр внешкольной работы Жангалинского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Жангала, улица Достык, 42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22-010, 21-305,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Jangalacvr@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Жангалинского района Государственное коммунальное казенное предприятие "Детская музыкальная школа имени Кали Жантлеуова"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Жангала, улица Жантлеуова, 22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Kanatkalieva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1996@mail.ru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детско-юношеского туризма и экологии Жангалинского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Жангала, улица 1 мая, 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zhangala_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turizm@mail.ru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 8 (71140)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"Зеленовская районная детская музыкальная школа № 2 Управления образования Западно-Казахстанской области"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Дарьинск, улица Пионерская, 29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darmuzshkola@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Зеленовского района Государственное коммунальное казенное предприятие "Центр детско-юношеского туризма и экологии"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Переметное, улица Гагарина, 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(71130) 2-36-29, 2-35-08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Zelenovcenter@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 Управления образования Государственное коммунальное казенное предприятие "Детская музыкальная школа № 1"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Переметное, улица Гагарина, 60а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muzshkol@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Зеленовского района Государственное коммунальное казенное предприятие "Центр воспитательной работы"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Переметное, улица Гагарина, 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CVR@mail.ru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8 (71144)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Казталовского района Государственное коммунальное казенное предприятие "Центр воспитательной работы"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Казталовка, улица Сейфуллина, 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43-12-29, 43-13-43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Казталовского района отдел образования Государственное коммунальное казенное предприятие "Центр детско-юношеского туризма и экологии" Казталовского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Казталовка, Қазталовский район, улица Сейфуллина, 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43-13-33,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turizmkazt@ 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 8 (71145)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Каратобинского района "Центр детско-юношеского туризма и экологии"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Каратобе, улица Б. Момышулы, 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karatuba@ mail.kz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Каратобинского района Государственное коммунальное казенное предприятие "Детская музыкальная школа"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Каратобе, улица Курмангалиева, 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Каратобинского района Государственное коммунальное казенное предприятие "Дом детского творчества"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Каратобе, улица Курмангалиева, 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 8 (71134)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Сырымского района Государственное коммунальное казенное предприятие "Детская музыкальная школа"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Жымпиты, улица Казахстан, 1/а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syrymdmsh@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Сырымского района Государственное коммунальное казенное предприятие "Станция молодых туристов"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Жымпиты, улица  С. Датова, 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Syrymturizim@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Сырымского района Государственное коммунальное казенное предприятие "Дом детского творчества"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Жымпиты, улица С. Датова, 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 8 (71139)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Таскалинского района Государственное коммунальное казенное предприятие "Детская музыкальная школа Таскалинского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Таскала, улица Курмангалиева,  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Департамент образования Государственное коммунальное казенное предприятие "Центр внешкольной работы Таскалинского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Таскала, улица Абая, 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taskala_cvr@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Государственное коммунальное казенное предприятие "Станция молодых туристов" Таскалинского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Таскала, улица Молодежная, 4а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sut_taskala@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 8 (71132)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Управления образования Государственное коммунальное казенное предприятие "Дом детского творчества"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Бойнова, 20/1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TerektaROO@ mail.kz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Теректинского района Отдел образования Теректинского района государственное учреждения Государственное коммунальное казенное предприятие "Центр детско-юношеского туризма и экологии"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Бойнова, 20/1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turizm_ter@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Теректинского района Отдел образования Теректинского района государственное учреждения Государственное коммунальное казенное предприятие "Теректинская районная детская музыкальная школа № 2"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Пионерия, 56/1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dmsh2@mail.ru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"Акимат Теректинского района Отдел образования Теректинского района детская музыкальная школа № 3"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Подстепное, улица Школьная, 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"Акимат Теректинского района Отдел образования Теректинского района государственное учреждения Государственное коммунальное казенное предприятие "Теректа" детский спортивный клуб"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Подстепное, улица Советская, 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Sporterekta@ 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"Акжаикская музыкальная школа" Государственного учреждения "Отдела образования Теректинского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Акжаик, улица М. Насимуллина, 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dmsh1@mail.ru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 8(71137)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Чингирлауского района Государственное коммунальное казенное предприятие "Центр детско-юношеского туризма и экологии"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Чингирлау, улица Тайманова, 100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chingirlau turizm@mail.ru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Департамент образовании Государственное коммунальное казенное предприятие "Центр внешкольной работы Чингирлауского района"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Чингирлау, улица Тайманова, 100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департамент юстиции Государственное коммунальное казенное предприятие "Детская музыкальная школа" Чингирлауского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Чингирлау, улица Тайманова, 93/а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chingmuz@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</w:tr>
    </w:tbl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простых действий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(процедур, функций, операций)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346"/>
        <w:gridCol w:w="3710"/>
        <w:gridCol w:w="4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основного процесса 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организации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представленных получателем государственной услуги документов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дня, в детские музыкальные школы, детские художественные школы, детские школы искусств и спортивные школы - 15 календарных дней</w:t>
            </w: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946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Правилами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25 января 2008 года № 64, а также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утвержденных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 (далее – организация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обучающимся и воспитанникам государственных учреждений образования (далее – получатель):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месте нахождения организации образования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общеобразовательных школ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(в течении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получателя государственной услуги в день обращения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Получатель государственной услуги согласно установленному графику работы организации образования обращаются к ответственному лицу за оказанием государственной услуги, получают соответствующую консультацию о порядке предоставления услуги и предоставляют соответствующие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 сдаче всех необходимых документов для получения государственной услуги получателю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принятия документов ответственное лицо организации образования осуществляет проверку полноты документов, проверяет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образования, который осуществляет прием, регистрацию, обработку заявлений, выдачу результата завершения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образования, который подписывает справку о предоставлении бесплатного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Табличное описание последовательности простых действий (процедур, функций, операций)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Должностные лица несут ответственность за принимаемые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>
и воспитанников в общеобразовательных школах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3669"/>
        <w:gridCol w:w="3583"/>
        <w:gridCol w:w="1863"/>
        <w:gridCol w:w="2566"/>
      </w:tblGrid>
      <w:tr>
        <w:trPr>
          <w:trHeight w:val="5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телефон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санаторная школа-интернат имени М. Утемисова"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город Уральск, улица Жангирхана,54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502856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9.00-18.00 часов, с перерывом на обед 13.00-14.00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казахская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ализированная школа-интернат комплекс для одаренных детей № 11 имени С. Сейфуллина"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город Уральск, улица Мухита, 37/1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специализированная школа № 8 для одаренных детей"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город Уральск, улица Джезказганская, 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лизированная школа-лицей-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 одаренных детей"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город Уральск, микрорайон Строитель, 21/1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лизированная школа-интернат для одаренных детей"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область, город Уральск, улица Ескалиева, 107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простых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54"/>
        <w:gridCol w:w="5380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основного процесса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регистрация, обработка заявлений. Проверка и прием документов представленных получателем государственной услуги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справку о предоставлении бесплатного питания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</w:tbl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041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в загородных и пришкольных лагерях"</w:t>
      </w:r>
    </w:p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(далее – организации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обучающимся и воспитанникам организации образования из малообеспеченных семей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 за счет средств местного и республиканского бюджета.</w:t>
      </w:r>
    </w:p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зданиях организаций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организациях образования, адреса которых,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Организацией образования выдается получателю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случае непредставления получателем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представляет документы в организацию образования для предоставления отдыха детям из малообеспеченных семей в загородных и пришкольных лагерях;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образования, осуществляющее выдачу путевки для предоставления отдыха детям из малообеспеченных семей в загородных и пришкольных лагерях, принимает пакет документов, регистрирует их в журнале регистрации и выдает подтверждение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производит проверку полноты поступивших документов, подписывает путевку о направлении ребенка на отдых в загородный или пришкольный лагерь либо мотивированный отказ в предоставлении услуги и направляет ответственному лицу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организации образования принимает, регистрирует путевку о направлении ребенка на отдых в загородный или пришкольный лагерь либо отказ в предоставлении услуги, выдает получателю путевку, либо уведомление об отказе в предоставлении государственной услуги.</w:t>
      </w:r>
    </w:p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Требования к информационной безопасности: организация образования, выдающая путевку для предоставления отдыха детям из малообеспеченных семей в загородных и пришкольных лагерях, обеспечивает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 взаимосвязи СФЕ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за организацию оказания государственной услуги является организация образования, осуществляющая выдачу путевки для предоставления отдыха детям из малообеспеченных семей в загородных и пришкольных лагерях.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образования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253"/>
        <w:gridCol w:w="3973"/>
        <w:gridCol w:w="1593"/>
      </w:tblGrid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телефон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санаторная школа-интернат им. М. Утемисова"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Жангирхана, 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502856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казахская специализированная школа-интернат комплекс для одаренных детей № 11 им. С. Сейфуллина"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Мухита, 37/1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специализированная школа № 8 для одаренных детей"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город Уральск, улица Джезказганская, 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238813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казахско-турецкая специализированная школа-лицей-интернат для одаренных детей"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Строитель, 21/1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252444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специализированная школа-интернат для одаренных детей"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С. Ескалиева, 107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514243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727"/>
        <w:gridCol w:w="4169"/>
        <w:gridCol w:w="45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образования </w:t>
            </w:r>
          </w:p>
        </w:tc>
      </w:tr>
      <w:tr>
        <w:trPr>
          <w:trHeight w:val="12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представленных получателем документов, регистрирует их в журнале регистрации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документов, изучение данных, подписывает путевку о направлении ребенка на отдых в загородный или пришкольный лагерь либо мотивированный отказ и направляет ответственному лицу организации образования</w:t>
            </w:r>
          </w:p>
        </w:tc>
      </w:tr>
      <w:tr>
        <w:trPr>
          <w:trHeight w:val="5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соответствующих документов. Регистрирует путевку о направлении ребенка на отдых в загородный или пришкольный лагерь либо отказ в предоставлении услуги. Выдает получателю путевку либо уведомление об отказе в предоставлении государственной услуги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путевку о направлении ребенка в загородные и пришкольные лагеря лагерь либо мотивированный отказ</w:t>
            </w:r>
          </w:p>
        </w:tc>
      </w:tr>
      <w:tr>
        <w:trPr>
          <w:trHeight w:val="5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З0 минут с момента подачи заявления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 со дня подачи заявления</w:t>
            </w:r>
          </w:p>
        </w:tc>
      </w:tr>
    </w:tbl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803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255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образования"</w:t>
      </w:r>
    </w:p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- государственная услуга)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с Типовыми правилами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125, а также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образования", утвержденной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(далее – организация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6.Результатом завершения оказываемой государственной услуги является разрешение на обучение в форме экстерната,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месте нахождения и графике работы организаций образования,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Получатель государственной услуги согласно установленному графику работы организации образования обращаются к ответственному лицу за оказанием государственной услуги, получают соответствующую консультацию о порядке предоставления услуги и предоставляют соответствующие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принятия документов ответственное лицо организации образования осуществляет проверку полноты документов, проверяет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 –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образования, которое осуществляет прием, регистрацию, обработку заявлений, выдачу результата завершения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образования, который подписывает приказ о разрешении на обучение в форме экстерната либо мотивированного отказа в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Табличное описание последовательности простых действий (процедур, функций, операций)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Должностные лица несут ответственность за принимаемые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
выдающих разрешений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885"/>
        <w:gridCol w:w="3314"/>
        <w:gridCol w:w="1778"/>
        <w:gridCol w:w="2484"/>
      </w:tblGrid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телефон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санаторная школа-интернат имени М. Утемисова"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Жангирхана, 54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502856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9.00-18.30 часов, с перерывом на обед 13.00-14.30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казахская специализированная школа-интернат комплекс для одаренных детей № 11 имени С. Сейфуллина"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Мухита, 37/1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специализированная школа № 8 для одаренных детей"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Джезказганская, 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казахско-турецкая специализированная школа-лицей- интернат для одаренных детей"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микрорайон Строитель, 21/1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252444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Казахстанская областная специализированная школа-интернат для одаренных детей"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Ескалиева, 107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514243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простых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953"/>
        <w:gridCol w:w="3862"/>
        <w:gridCol w:w="4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основного процесса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регистрация, обработка заявлений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 разрешения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разрешении на обучение в форме экстерната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</w:tbl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946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