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83f20" w14:textId="6a83f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от 22 декабря 2011 года № 33-353-IV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Урджарского района Восточно-Казахстанской области от 22 ноября 2012 года N 7-63/V. Зарегистрировано Департаментом юстиции Восточно-Казахстанской области 28 ноября 2012 года за N 2743. Прекращено действие по истечении срока действия (письмо Урджарского районного маслихата от 21 декабря 2012 года № 187-03/12)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 действия (письмо Урджарского районного маслихата от 21.12.2012 № 187-03/12).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№ 6/78-V от 14 ноября 2012 года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08 декабря 2011 года № 34/379-IV «Об областном бюджете на 2012-2014 годы» (зарегистрировано в Реестре государственной регистрации нормативных правовых актов за № 2720)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22 декабря 2011 года № 33-353-IV «О районном бюджете на 2012-2014 годы» (зарегистрировано в Реестре государственной регистрации нормативных правовых актов за № 5-18-137, опубликовано в газете «Уақыт тынысы» от 16 января 2012 года в № 6-7-8-9)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«доходы 5 174 302,7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736 437,0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5 966,7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4 421 899,0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«затраты 5 254 407,5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01 «Государственные услуги общего характера» 486 119,7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02 «Оборона» 14 347,0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04 «Образование» 3 299 612,0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06 «Социальная помощь и социальное обеспечение» 387 570,0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07 «Жилищно-коммунальное хозяйство» 362 070,4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08 «Культура, спорт, туризм и информационное пространство» 175 828,0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10 «Сельское, водное, лесное, рыбное хозяйство, особо охраняемые природные территории, охрана окружающей среды и животного мира, земельные отношения» 135 806,0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11 «Промышленность, архитектурная, градостроительная и строительная деятельность» 10 038,0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13 «Прочие» 213 542,0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14 «Обслуживание долга» 3,7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15 «Трансферты» 14 954,7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функциональной группе 15 «Трансферты»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программой 452.016 «Возврат, использованных не по целевому назначению целевых трансфертов» 5044,3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Қ. Тлеуов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Урджарского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ноября 2012 года № 7-63/V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20"/>
      </w:tblGrid>
      <w:tr>
        <w:trPr>
          <w:trHeight w:val="30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749"/>
        <w:gridCol w:w="857"/>
        <w:gridCol w:w="8426"/>
        <w:gridCol w:w="2004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5174302,7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736437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334767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334767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251297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251297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129802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46080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14292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65676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</w:t>
            </w:r>
          </w:p>
        </w:tc>
      </w:tr>
      <w:tr>
        <w:trPr>
          <w:trHeight w:val="4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15784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5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5966,7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3153,7</w:t>
            </w:r>
          </w:p>
        </w:tc>
      </w:tr>
      <w:tr>
        <w:trPr>
          <w:trHeight w:val="6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78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</w:tr>
      <w:tr>
        <w:trPr>
          <w:trHeight w:val="18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21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4421899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4421899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4421899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20"/>
      </w:tblGrid>
      <w:tr>
        <w:trPr>
          <w:trHeight w:val="30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648"/>
        <w:gridCol w:w="709"/>
        <w:gridCol w:w="812"/>
        <w:gridCol w:w="7984"/>
        <w:gridCol w:w="189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5254407,5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486119,7</w:t>
            </w:r>
          </w:p>
        </w:tc>
      </w:tr>
      <w:tr>
        <w:trPr>
          <w:trHeight w:val="9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438978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20769</w:t>
            </w:r>
          </w:p>
        </w:tc>
      </w:tr>
      <w:tr>
        <w:trPr>
          <w:trHeight w:val="7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15969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120269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94992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21927</w:t>
            </w:r>
          </w:p>
        </w:tc>
      </w:tr>
      <w:tr>
        <w:trPr>
          <w:trHeight w:val="9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297940</w:t>
            </w:r>
          </w:p>
        </w:tc>
      </w:tr>
      <w:tr>
        <w:trPr>
          <w:trHeight w:val="10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258523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39417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27393,7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27393,7</w:t>
            </w:r>
          </w:p>
        </w:tc>
      </w:tr>
      <w:tr>
        <w:trPr>
          <w:trHeight w:val="15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23856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9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2363,7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19748</w:t>
            </w:r>
          </w:p>
        </w:tc>
      </w:tr>
      <w:tr>
        <w:trPr>
          <w:trHeight w:val="7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19748</w:t>
            </w:r>
          </w:p>
        </w:tc>
      </w:tr>
      <w:tr>
        <w:trPr>
          <w:trHeight w:val="16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19748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14347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8176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8176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8176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</w:t>
            </w:r>
          </w:p>
        </w:tc>
      </w:tr>
      <w:tr>
        <w:trPr>
          <w:trHeight w:val="9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</w:t>
            </w:r>
          </w:p>
        </w:tc>
      </w:tr>
      <w:tr>
        <w:trPr>
          <w:trHeight w:val="10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3299612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120721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120721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6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104721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2907969</w:t>
            </w:r>
          </w:p>
        </w:tc>
      </w:tr>
      <w:tr>
        <w:trPr>
          <w:trHeight w:val="9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2904016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2767324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60968</w:t>
            </w:r>
          </w:p>
        </w:tc>
      </w:tr>
      <w:tr>
        <w:trPr>
          <w:trHeight w:val="15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</w:p>
        </w:tc>
      </w:tr>
      <w:tr>
        <w:trPr>
          <w:trHeight w:val="31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72964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270922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248602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13742</w:t>
            </w:r>
          </w:p>
        </w:tc>
      </w:tr>
      <w:tr>
        <w:trPr>
          <w:trHeight w:val="10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</w:t>
            </w:r>
          </w:p>
        </w:tc>
      </w:tr>
      <w:tr>
        <w:trPr>
          <w:trHeight w:val="12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39155</w:t>
            </w:r>
          </w:p>
        </w:tc>
      </w:tr>
      <w:tr>
        <w:trPr>
          <w:trHeight w:val="15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26861</w:t>
            </w:r>
          </w:p>
        </w:tc>
      </w:tr>
      <w:tr>
        <w:trPr>
          <w:trHeight w:val="12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34200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125624</w:t>
            </w:r>
          </w:p>
        </w:tc>
      </w:tr>
      <w:tr>
        <w:trPr>
          <w:trHeight w:val="9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22320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387570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320724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320724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67117</w:t>
            </w:r>
          </w:p>
        </w:tc>
      </w:tr>
      <w:tr>
        <w:trPr>
          <w:trHeight w:val="19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14339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8093</w:t>
            </w:r>
          </w:p>
        </w:tc>
      </w:tr>
      <w:tr>
        <w:trPr>
          <w:trHeight w:val="9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79331</w:t>
            </w:r>
          </w:p>
        </w:tc>
      </w:tr>
      <w:tr>
        <w:trPr>
          <w:trHeight w:val="7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9552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48794</w:t>
            </w:r>
          </w:p>
        </w:tc>
      </w:tr>
      <w:tr>
        <w:trPr>
          <w:trHeight w:val="4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72080</w:t>
            </w:r>
          </w:p>
        </w:tc>
      </w:tr>
      <w:tr>
        <w:trPr>
          <w:trHeight w:val="18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16198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66846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66846</w:t>
            </w:r>
          </w:p>
        </w:tc>
      </w:tr>
      <w:tr>
        <w:trPr>
          <w:trHeight w:val="12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30400</w:t>
            </w:r>
          </w:p>
        </w:tc>
      </w:tr>
      <w:tr>
        <w:trPr>
          <w:trHeight w:val="7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34262</w:t>
            </w:r>
          </w:p>
        </w:tc>
      </w:tr>
      <w:tr>
        <w:trPr>
          <w:trHeight w:val="7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362070,4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85656</w:t>
            </w:r>
          </w:p>
        </w:tc>
      </w:tr>
      <w:tr>
        <w:trPr>
          <w:trHeight w:val="10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73037</w:t>
            </w:r>
          </w:p>
        </w:tc>
      </w:tr>
      <w:tr>
        <w:trPr>
          <w:trHeight w:val="12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14613</w:t>
            </w:r>
          </w:p>
        </w:tc>
      </w:tr>
      <w:tr>
        <w:trPr>
          <w:trHeight w:val="9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58397</w:t>
            </w:r>
          </w:p>
        </w:tc>
      </w:tr>
      <w:tr>
        <w:trPr>
          <w:trHeight w:val="9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12619</w:t>
            </w:r>
          </w:p>
        </w:tc>
      </w:tr>
      <w:tr>
        <w:trPr>
          <w:trHeight w:val="9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</w:t>
            </w:r>
          </w:p>
        </w:tc>
      </w:tr>
      <w:tr>
        <w:trPr>
          <w:trHeight w:val="9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69368</w:t>
            </w:r>
          </w:p>
        </w:tc>
      </w:tr>
      <w:tr>
        <w:trPr>
          <w:trHeight w:val="9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69098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69098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207046,4</w:t>
            </w:r>
          </w:p>
        </w:tc>
      </w:tr>
      <w:tr>
        <w:trPr>
          <w:trHeight w:val="9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207046,4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14837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177209,4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175828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99871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99871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99871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9699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9699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9699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21542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15622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15141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</w:t>
            </w:r>
          </w:p>
        </w:tc>
      </w:tr>
      <w:tr>
        <w:trPr>
          <w:trHeight w:val="9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44716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19726</w:t>
            </w:r>
          </w:p>
        </w:tc>
      </w:tr>
      <w:tr>
        <w:trPr>
          <w:trHeight w:val="9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13250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15359</w:t>
            </w:r>
          </w:p>
        </w:tc>
      </w:tr>
      <w:tr>
        <w:trPr>
          <w:trHeight w:val="12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9631</w:t>
            </w:r>
          </w:p>
        </w:tc>
      </w:tr>
      <w:tr>
        <w:trPr>
          <w:trHeight w:val="9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7291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12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135806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27727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22590</w:t>
            </w:r>
          </w:p>
        </w:tc>
      </w:tr>
      <w:tr>
        <w:trPr>
          <w:trHeight w:val="9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</w:t>
            </w:r>
          </w:p>
        </w:tc>
      </w:tr>
      <w:tr>
        <w:trPr>
          <w:trHeight w:val="9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</w:t>
            </w:r>
          </w:p>
        </w:tc>
      </w:tr>
      <w:tr>
        <w:trPr>
          <w:trHeight w:val="9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98650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98650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98650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10038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10038</w:t>
            </w:r>
          </w:p>
        </w:tc>
      </w:tr>
      <w:tr>
        <w:trPr>
          <w:trHeight w:val="9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10038</w:t>
            </w:r>
          </w:p>
        </w:tc>
      </w:tr>
      <w:tr>
        <w:trPr>
          <w:trHeight w:val="19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9928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147199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147199</w:t>
            </w:r>
          </w:p>
        </w:tc>
      </w:tr>
      <w:tr>
        <w:trPr>
          <w:trHeight w:val="9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147199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147199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213542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</w:t>
            </w:r>
          </w:p>
        </w:tc>
      </w:tr>
      <w:tr>
        <w:trPr>
          <w:trHeight w:val="9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207106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</w:t>
            </w:r>
          </w:p>
        </w:tc>
      </w:tr>
      <w:tr>
        <w:trPr>
          <w:trHeight w:val="9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202566</w:t>
            </w:r>
          </w:p>
        </w:tc>
      </w:tr>
      <w:tr>
        <w:trPr>
          <w:trHeight w:val="12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9979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10887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181615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</w:tr>
      <w:tr>
        <w:trPr>
          <w:trHeight w:val="9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14954,7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14954,7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14954,7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8232,4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5044,3</w:t>
            </w:r>
          </w:p>
        </w:tc>
      </w:tr>
      <w:tr>
        <w:trPr>
          <w:trHeight w:val="15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36303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12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-116407,8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116407,8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80104,8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80104,8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