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de3a" w14:textId="b35d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24 декабря 2012 года N 518. Зарегистрировано Департаментом юстиции Восточно-Казахстанской области 28 января 2013 года N 2862. Утратило силу - постановлением Уланского районного акимата от 16 мая 2013 года N 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Уланского районного акимата от 16.05.2013 N 749.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безработным гражданам»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для материального обеспечения детей-инвалидов</w:t>
      </w:r>
      <w:r>
        <w:rPr>
          <w:rFonts w:ascii="Times New Roman"/>
          <w:b w:val="false"/>
          <w:i w:val="false"/>
          <w:color w:val="000000"/>
          <w:sz w:val="28"/>
        </w:rPr>
        <w:t>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 банки для распоряжения вкладами несовершеннолетних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 попечительству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по опеке и попечительству»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электронной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«Постановка на учет и очередность граждан, нуждающихся в жилище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постановления возложить на заместителя акима района А. Ибраева.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Туленбергенов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транспорта и 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"__" ____________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518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 справок безработным гражданам»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«Выдача справок безработным гражданам» (далее – услуга) оказывается государственным учреждением «Уланский районный отдел занятости и социальных программ» (далее – услугодатель)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Пошаговые действия и решения услугодателя через ПЭП (диаграмма № 1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условие 3 – проверка (обработка) услугодателем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Пошаговые действия и решения услугодателя (диаграмма № 2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условие 2 – проверка (обработка) услугодателем соответствия приложенных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услугодателя через Центр (диаграмма № 3) функционального взаимодействия при оказании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2 – проверка (обработка) услугодателем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– получение потребителем через оператора Центра результата услуги (справка о регистрации в качестве безработного),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Экранные формы заполнения запроса и форма заявления на услугу, предоставляемые потребителю в случае получения услуги посредством ПЭП, представлены на веб-портале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Необходимую информацию и консультацию по оказанию услуги можно получить по телефону call-центра ПЭП: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Результаты оказания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Технические условия оказания услуги: выход в Интернет, наличие ИИН у потребителя, авторизация ПЭП,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«Выдача справок безработным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1764"/>
        <w:gridCol w:w="3247"/>
        <w:gridCol w:w="1813"/>
        <w:gridCol w:w="3011"/>
        <w:gridCol w:w="1956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241"/>
        <w:gridCol w:w="2422"/>
        <w:gridCol w:w="3825"/>
        <w:gridCol w:w="2124"/>
        <w:gridCol w:w="1041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92"/>
        <w:gridCol w:w="2534"/>
        <w:gridCol w:w="1066"/>
        <w:gridCol w:w="3483"/>
        <w:gridCol w:w="2412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314"/>
        <w:gridCol w:w="2434"/>
        <w:gridCol w:w="3517"/>
        <w:gridCol w:w="2378"/>
        <w:gridCol w:w="1139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отказе, в связи с имеющимися нарушениями в документах 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257"/>
        <w:gridCol w:w="2316"/>
        <w:gridCol w:w="1050"/>
        <w:gridCol w:w="3851"/>
        <w:gridCol w:w="232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955"/>
        <w:gridCol w:w="2007"/>
        <w:gridCol w:w="1641"/>
        <w:gridCol w:w="2972"/>
        <w:gridCol w:w="2325"/>
        <w:gridCol w:w="962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«Выдача справок безработным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«Выдача справок безработным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(ФИО начальника)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Безработный: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(ФИО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(адрес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Прошу выдать мне справку о статусе безработного(ой)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 ___________________ года по __________________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Дата подачи заявления на получение справки:___________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ЖҰМЫССЫЗДЫҚ РЕТІНДЕ ТІРКЕУ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СПРАВКА О РЕГИСТРАЦИИ В КАЧЕСТВЕ БЕЗРАБОТНОГО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Ф.И.О._____________________________________________________________________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Выходная форма отрицательного ответа (отказ) на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Выходная форма отрицательного ответа предоставляется в произвольной форме в виде письма с текстом обоснования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справки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Причина отказа: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отказ на казахском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Начальник отдела: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Иванов И.И.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4267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безработным гражданам»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Форма анкеты для определения показателей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Уланского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декабря 2012 года № 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Регламент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«Оформление документов 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детей-инвалидов, обучающихся и воспитывающихся на дому»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«Уланский районный отдел занятости и социальных программ» (далее – услугодатель),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2. Порядок деятельности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по оказанию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Пошаговые действия и решения услугодателя (диаграмма № 1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условие 2 – проверка (обработка) услугодателем соответствия приложенных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процесс 8 – получение потребителем результата услуги (уведомление об оформлении документов),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Пошаговые действия и решения услугодателя через ПЭП (диаграмма № 2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условие 3 – проверка (обработка) услугодателем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Экранные формы заполнения запроса и форма заявления на услугу, предоставляемые потребителю в случае получения услуги посредством ПЭП, представлены веб-порталом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Необходимую информацию и консультацию по оказанию услуги можно получить по телефону call-центра ПЭП: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в процессе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Текстовое табличное описание последовательности действий (процедур, функций, операций), с указанием срока выполнения каждого действия,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Результаты оказания услуги потребителям измеряются показателями качества и доступности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Технические условия оказания услуги: выход в Интернет, наличие ИИН у потребителя, авторизация ПЭП,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обучающихся и воспитывающихся на дому»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услуги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обучающихся и воспитывающихся на дому»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Таблица 1. Описание действий СФЕ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92"/>
        <w:gridCol w:w="2534"/>
        <w:gridCol w:w="1066"/>
        <w:gridCol w:w="3483"/>
        <w:gridCol w:w="2412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91"/>
        <w:gridCol w:w="2410"/>
        <w:gridCol w:w="3482"/>
        <w:gridCol w:w="2355"/>
        <w:gridCol w:w="1249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СФЕ через ПЭП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780"/>
        <w:gridCol w:w="3278"/>
        <w:gridCol w:w="1830"/>
        <w:gridCol w:w="3039"/>
        <w:gridCol w:w="1974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235"/>
        <w:gridCol w:w="2415"/>
        <w:gridCol w:w="3814"/>
        <w:gridCol w:w="2117"/>
        <w:gridCol w:w="1218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обучающихся и воспитывающихся на дому»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Форма анкеты для определения показателей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обучающихся и воспитывающихся на дому»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Начальнику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(ФИО начальника)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Заявителя: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№ удостоверения личности:___________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кем выдано: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РНН: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СИК:________________________________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Прошу Вас назначить материальное обеспечение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ребенка-инвалида, обучающегося и воспитывающегося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ФИО ребенка: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Дата рождения: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№ лицевого счета: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Наименование банка: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электронная копия книги регистрации граждан либо справки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электронная копия документа о наличии счета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911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 (документов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материального обеспечения 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воспитывающихся на дому) на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Адрес: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Уважаемый(ая)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уведомляем Вас о назначении материального обеспечения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ребенку-инвалиду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(ФИО ребенка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обучающемуся и воспитывающемуся на дому в размере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 период с ____________по______________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2698"/>
        <w:gridCol w:w="2699"/>
        <w:gridCol w:w="2699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Специалист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 отдела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Уведомления, предоставляемые потребителю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Выходная форма отрицательного ответа (отказ)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Уланского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декабря 2012 года № 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Регламент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«Выдача справок в пенсионные 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вкладами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подразделения Комитета 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дел Республики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образования, физической культуры и спорта Уланского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Электронная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МИО - местный исполнительный орган – государственное учреждение «Отдел образования, физической культуры и спорта Уланского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2. Порядок деятельности МИО по оказанию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Пошаговые действия и решения через Центр (диаграмма № 1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условие 2 – проверка (обработка) МИО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Пошаговые действия и решения МИО через ПЭП (диаграмма № 2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условие 3 – проверка (обработка) МИО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банки для распоряжение вкладами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территориальные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для оформления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 через Центр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475"/>
        <w:gridCol w:w="1549"/>
        <w:gridCol w:w="1151"/>
        <w:gridCol w:w="4224"/>
        <w:gridCol w:w="2346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015"/>
        <w:gridCol w:w="1909"/>
        <w:gridCol w:w="1853"/>
        <w:gridCol w:w="3062"/>
        <w:gridCol w:w="2233"/>
        <w:gridCol w:w="777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документа. удостоверенного (подписанного) ЭЦП в АРМ РШЭП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СФЕ через ПЭП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823"/>
        <w:gridCol w:w="3356"/>
        <w:gridCol w:w="1727"/>
        <w:gridCol w:w="3111"/>
        <w:gridCol w:w="1875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02"/>
        <w:gridCol w:w="2487"/>
        <w:gridCol w:w="3928"/>
        <w:gridCol w:w="2180"/>
        <w:gridCol w:w="887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банки для распоряжение вкладами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территориальные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для оформления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банки для распоряжение вкладами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территориальные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для оформления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Экранные формы заявлений 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Начальнику отдела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указывается согласно записи в свидетельстве о праве на наследство)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 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года (дата выдачи свидетельства) №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Начальнику отдела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детей: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когда выдано)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Сведения о матери (Ф.И.О., № удостоверения личности,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 когда выдано)____________________________________________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Начальнику отдела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несовершеннолетнему(им) ребенку (детям):__________________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 «Справка»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пенсионного фонда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Отдел образования, физической культуры и спорта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района разрешает (Ф.И.О. заявителя) ________________,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рождения, (удостоверение личности № _________ от _______ 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________), законному(ым) представителю(ям) (родителям (родителю),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опекуну или попечителю, патронатному воспитателю и другим заменяющим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их лицам) несовершеннолетнего ____________________ (Ф.И.О.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года 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 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 наследство по закону/завещанию от 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нотариусом (государственная лицензия № ___________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года, выдана_________),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наследодателя), _____________ 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года, № ________).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Начальник отдела образования,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 «Справка»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Наименование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Отдел образования, физической культуры и спорта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района разрешает (Ф.И.О. заявителя)_________________,_______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рождения, (удостоверение личности № ___________ от 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выдано ___________), законному(ым) представителю(ям) (родители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(родитель), опекуну(ам) или попечителю, патронатному воспитателю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другим 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Начальник отдела образования,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 «Справка»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Отдел образования, физической культуры и спорта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района, действующий в интересах 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транспортного средства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Начальник отдела образования,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Выходная форма отрицательного ответа предоставляется в произвольной форме в виде письма с текстом обоснования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банки для распоряжение вкладами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территориальные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для оформления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дорожной полиции Министерства 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Уланского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декабря 2012 года № 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Регламент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попечительству 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принадлежащим на 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образования, физической культуры и спорта Уланского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Электронная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МИО - местный исполнительный орган – государственное учреждение «Отдел образования, физической культуры и спорта Уланского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2. Порядок деятельности МИО по оказанию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Пошаговые действия и решения через Центр (диаграмма № 1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условие 2 – проверка (обработка) МИО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Пошаговые действия и решения через ПЭП (диаграмма № 2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условие 3 – проверка (обработка) МИО соответствия приложенных потребителем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 по опеке или попечительству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оформления сделок с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принадлежащим на праве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несовершеннолетним детям»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 через Центр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475"/>
        <w:gridCol w:w="1549"/>
        <w:gridCol w:w="1151"/>
        <w:gridCol w:w="4224"/>
        <w:gridCol w:w="2346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015"/>
        <w:gridCol w:w="1909"/>
        <w:gridCol w:w="1853"/>
        <w:gridCol w:w="3062"/>
        <w:gridCol w:w="2233"/>
        <w:gridCol w:w="777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СФЕ через ПЭП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823"/>
        <w:gridCol w:w="3356"/>
        <w:gridCol w:w="1727"/>
        <w:gridCol w:w="3111"/>
        <w:gridCol w:w="1875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02"/>
        <w:gridCol w:w="2487"/>
        <w:gridCol w:w="3928"/>
        <w:gridCol w:w="2180"/>
        <w:gridCol w:w="887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 по опеке или попечительству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оформления сделок с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принадлежащим на праве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несовершеннолетним детям»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 по опеке или попечительству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оформления сделок с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принадлежащим на праве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несовершеннолетним детям»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Экранные формы заявлений 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Начальнику отдела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расположенной по адресу:_______________________________________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Сведения о матери (Ф.И.О.,№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выдано)________________________________________________________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Адрес дальнейшего проживания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собственноручно)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Дата «__» _____ год __________ Подпись обоих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Начальнику отдела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 адресу: _______________________________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кредита в размере __________ сроком 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когда выдано)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когда выдано)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Письмо из банка №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оставить без жилья" -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Подпись обоих супругов 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Дата «__» ______ год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Выходная форма «Справка» положительного ответа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Районный отдел образования,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 осуществляющий функции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попечительства, согласно статьям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3 </w:t>
      </w:r>
      <w:r>
        <w:rPr>
          <w:rFonts w:ascii="Times New Roman"/>
          <w:b w:val="false"/>
          <w:i w:val="false"/>
          <w:color w:val="000000"/>
          <w:sz w:val="28"/>
        </w:rPr>
        <w:t>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несовершеннолетнего(-ей, -их)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разрешает на 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расположенного по адресу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Начальник отдела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Уланского района _______________________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Выходная форма отрицательного ответа предоставляется в произвольной форме в виде письма с текстом обоснования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 по опеке или попечительству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оформления сделок с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принадлежащим на праве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несовершеннолетним детям»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попечительству 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удовлетворен.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Уланского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декабря 2012 года № 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Регламент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образования, физической культуры и спорта Уланского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Электронная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МИО - местный исполнительный орган – государственное учреждение «Отдел образования, физической культуры и спорта Уланского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2. Порядок деятельности МИО по оказанию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Пошаговые действия и решения через Центр (диаграмма № 1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условие 2 – проверка (обработка) МИО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процесс 8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Пошаговые действия и решения через ПЭП (диаграмма № 2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условие 3 – проверка (обработка) МИО соответствия приложенных потребителем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МИО,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 через Центр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436"/>
        <w:gridCol w:w="1524"/>
        <w:gridCol w:w="1133"/>
        <w:gridCol w:w="4157"/>
        <w:gridCol w:w="2504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1989"/>
        <w:gridCol w:w="1884"/>
        <w:gridCol w:w="1829"/>
        <w:gridCol w:w="3022"/>
        <w:gridCol w:w="2364"/>
        <w:gridCol w:w="766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СФЕ через ПЭП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780"/>
        <w:gridCol w:w="3278"/>
        <w:gridCol w:w="1830"/>
        <w:gridCol w:w="3039"/>
        <w:gridCol w:w="1974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68"/>
        <w:gridCol w:w="2450"/>
        <w:gridCol w:w="3870"/>
        <w:gridCol w:w="2330"/>
        <w:gridCol w:w="874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Выходная форма «Справка» положительного ответа на электронную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 СПРАВКА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Настоящая справка выдана гр.(ке)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проживающему (ей) в г.______________________________________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том, что он (она) согласно постановлению акимата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района № _________ от «__» ____________ ______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назначен(а) опекуном (попечителем) над __________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года рождения и над его (ее) имуществом (опись имущества в деле,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особого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Начальник отдела образования,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Выходная форма «Отказа» в случае отсутствия 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 Электронном реестре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Уважаемый 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что Вам отказано в выдаче справки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 года рождения 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(дата рождения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Причина отказа: запись не найдена в Электронном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 отдела образования,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Выходная форма отрицательного ответа предоставляется в произвольной форме в виде письма с текстом обоснования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Форма анкеты для определения показателей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Уланского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декабря 2012 года № 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Регламент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«Постановка на очередь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для 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образования, физической культуры и спорта Уланского района»,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Электронная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2. Порядок деятельности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по оказанию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Пошаговые действия и решения услугодателя при оказании электронной государственной услуги, (диаграмма № 1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условие 2 – проверка (обработка) услугодателем соответствия приложенных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Пошаговые действия и решения услугодателя через Центр (диаграмма № 2) функционального взаимодействия при оказании электронной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условие 2 – проверка (обработка) услугодателем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процесс 8 -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услугодателя через ПЭП (диаграмма № 3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процесс 2 – формирование ПЭПом сообщения об отказе в авторизации.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условие 3 – проверка (обработка) услугодателем соответствия приложенных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детские дошкольные организации»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электронной государственной услуги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3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детские дошкольные организации»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Таблица 1. Описание действий СФЕ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2226"/>
        <w:gridCol w:w="2461"/>
        <w:gridCol w:w="1035"/>
        <w:gridCol w:w="3382"/>
        <w:gridCol w:w="2342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315"/>
        <w:gridCol w:w="2062"/>
        <w:gridCol w:w="3517"/>
        <w:gridCol w:w="2379"/>
        <w:gridCol w:w="1139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СФЕ через Центр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257"/>
        <w:gridCol w:w="2316"/>
        <w:gridCol w:w="1050"/>
        <w:gridCol w:w="3851"/>
        <w:gridCol w:w="232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931"/>
        <w:gridCol w:w="1982"/>
        <w:gridCol w:w="1776"/>
        <w:gridCol w:w="2933"/>
        <w:gridCol w:w="2295"/>
        <w:gridCol w:w="950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Таблица 3. Описание действий СФЕ через ПЭП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780"/>
        <w:gridCol w:w="3278"/>
        <w:gridCol w:w="1830"/>
        <w:gridCol w:w="3039"/>
        <w:gridCol w:w="1974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отказе. в связи с имеющимися нарушениями в данных потребителя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68"/>
        <w:gridCol w:w="2450"/>
        <w:gridCol w:w="3870"/>
        <w:gridCol w:w="2330"/>
        <w:gridCol w:w="874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детские дошкольные организации»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Формы, шаблоны бланков в соответствии с которыми должен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представлен результат оказания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услуги (выходной документ), включая формы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Отдел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Уланского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НАПРАВЛЕНИЕ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Для зачисления ребенка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Отдел образования, физической культуры и спорта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района направляет в дошкольную организацию № _________, расположенную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город (поселок)_________________,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Фамилия, имя, отчество ребенка: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Дата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Домашний адрес ребенка: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течение пяти дней со дня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Направление выдано «__» _______ 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 отдела образования,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физической культуры и спорта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Форма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Уведомление о регистрации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Настоящее уведомление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поставлен(а) на очередь в Журнале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возраста для направления в дошкольные организации за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 «___»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(отдел, акимат), а так же через электронный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физической культуры и сплорта </w:t>
      </w:r>
      <w:r>
        <w:rPr>
          <w:rFonts w:ascii="Times New Roman"/>
          <w:b w:val="false"/>
          <w:i/>
          <w:color w:val="000000"/>
          <w:sz w:val="28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Форма отказа в предоставлении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Уважаемый (ая)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организацию по причине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(причина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 отдела образования,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физической культуры и спорта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детские дошкольные организации»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Форма анкеты для определения показателей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«Постановка на очередь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для 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Уланского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декабря 2012 года № 518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Регламент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«Постановка на учет и очередность граждан, нуждающихся в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из государственного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местным исполнительным органом в частном жилищном фонде»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Уланского района» (далее – услугодатель) на альтернативной основе через центры обслуживания населения (далее – Центр), а так 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 (услуга,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2. Порядок деятельности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по оказанию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Пошаговые действия и решения услугодателя (диаграмма № 1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условие 2 – проверка (обработка) услугодателем соответствия приложенных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Пошаговые действия и решения услугодателя через Центр (диаграмма № 2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условие 2 -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процесс 9 - получение потребителем через оператора Центра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и решения услугодателя через ПЭП (диаграмма № 3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процесс 4 -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условие 3 -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процесс 8 -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Экранные формы заполнения запроса и форма заявления на услугу, предоставляемые потребителю в случае получения услуги посредством ПЭП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Необходимую информацию и консультацию по оказанию электронной государственной услуги можно получить по телефону саll–центр ПЭП: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в процессе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Текстовое табличное описание последовательности действий (процедур, функций, операций) СФЕ, с указанием срока выполнения каждого действия,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Формы, шаблоны бланков.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Результаты оказания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Технические условия оказания услуги: выход в Интернет, наличие ИИН у потребителя, авторизация ПЭП,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жилищного фонда или жилище,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арендованном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в частном жилищном фонде»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Таблица 1. Описание действий СФЕ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92"/>
        <w:gridCol w:w="2534"/>
        <w:gridCol w:w="1066"/>
        <w:gridCol w:w="3483"/>
        <w:gridCol w:w="2412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2326"/>
        <w:gridCol w:w="2446"/>
        <w:gridCol w:w="3535"/>
        <w:gridCol w:w="2204"/>
        <w:gridCol w:w="1268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СФЕ через Центр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290"/>
        <w:gridCol w:w="2351"/>
        <w:gridCol w:w="1065"/>
        <w:gridCol w:w="3910"/>
        <w:gridCol w:w="2171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806"/>
        <w:gridCol w:w="2016"/>
        <w:gridCol w:w="1806"/>
        <w:gridCol w:w="2985"/>
        <w:gridCol w:w="2177"/>
        <w:gridCol w:w="1070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действия (процесса, процедуры, операции) и их описание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Таблица 3. Описание действий СФЕ через ПЭП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823"/>
        <w:gridCol w:w="3356"/>
        <w:gridCol w:w="1727"/>
        <w:gridCol w:w="3111"/>
        <w:gridCol w:w="1875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68"/>
        <w:gridCol w:w="2451"/>
        <w:gridCol w:w="3688"/>
        <w:gridCol w:w="2149"/>
        <w:gridCol w:w="123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–если нарушений нет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«Постановка на учет и очередность граждан,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местным исполнительным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частном жилищном фонде»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услуги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Диаграмма № 3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 оказании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жилищного фонда или жилище,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арендованном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в частном жилищном фонде»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 на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ФИО заявителя: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Телефон:__________________________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 года, Вы поставлены на учет граждан, 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из государственного жилищного фонда, по категории «______________»,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со дня подачи заявления от _______ года № 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семьи 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 момент постановки на учет Ваша очередность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 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911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Уведомления, предоставляемые потребителю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Выходная форма отрицательного ответа (отказ)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Выходная форма отрицательного ответа предоставляется в произвольной форме в виде письма с текстом обоснования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ФИО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отказано 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(причина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случае несогласия с данным решение,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Начальник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3911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жилищного фонда или жилище,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арендованном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в частном жилищном фонде»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Форма анкеты для определения показателей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удовлетворен.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