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50f9" w14:textId="71c5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2012 году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20 марта 2012 года N 88. Зарегистрировано Управлением юстиции Уланского района Департамента юстиции Восточно-Казахстанской области 17 апреля 2012 года за N 5-17-164. Утратило силу (письмо аппарата акима Уланского района от 13 июня 2012 года № 11/01-16-2976)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Уланского района от 13.06.2012 № 11/01-16-2976).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финансирования социальных рабочих мест, утвержденными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социальные рабочие места,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С. Нугманова.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 С. Туленбергенов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где будут организованы социальные рабочие места,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099"/>
        <w:gridCol w:w="1950"/>
        <w:gridCol w:w="1492"/>
        <w:gridCol w:w="1642"/>
        <w:gridCol w:w="1642"/>
        <w:gridCol w:w="2243"/>
      </w:tblGrid>
      <w:tr>
        <w:trPr>
          <w:trHeight w:val="16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гос. бюджета, тенге</w:t>
            </w:r>
          </w:p>
        </w:tc>
      </w:tr>
      <w:tr>
        <w:trPr>
          <w:trHeight w:val="1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«Ырыс»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«Береке»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«Нурай»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«Фариза»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«Айдын»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«Айтказина»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«Абдугалиева Ф.К.»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«Бексолтанов К.»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«Мухтарова К. Ж.»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«Алдай»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«Сейсебаева Зайра Касеновна»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«Булаткызы Мадина»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«Парасат»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«Калиева Г. К.»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 хлебобулочных изделий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«Садуакасова»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«Айбатова М. З.»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 хлебобулочных изделий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«Тлебаев»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«Чарухина Т. А.»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профессиональный лицей «Улан»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«Амержанов Н. А.»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«Курманкулова Х.»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«Тулпар»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агент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«Тоганас»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искусственному осеменению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«Усенбай Цедлээ»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«Лиза»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 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«Бірлік»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«Каирбаева»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«Ақбауыр» (по согласованию)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«В,С»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«Уланский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программ»           А. Ибраимова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88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где будут организованы социальные рабочие места,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068"/>
        <w:gridCol w:w="1730"/>
        <w:gridCol w:w="1916"/>
        <w:gridCol w:w="1748"/>
        <w:gridCol w:w="1897"/>
        <w:gridCol w:w="1724"/>
      </w:tblGrid>
      <w:tr>
        <w:trPr>
          <w:trHeight w:val="16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гос. бюджета, тенге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«Дина»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«Амержанов Н. А.»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«Назбиев»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«Сагинкумаров»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«Шоттыбаев»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«Алдай»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Уланского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       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