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64600" w14:textId="7264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2012 году по Уланскому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Уланского района Восточно-Казахстанской области от 20 марта 2012 года N 89. Зарегистрировано Управлением юстиции Уланского района Департамента юстиции Восточно-Казахстанской области 17 апреля 2012 года за N 5-17-163. Утратило силу (письмо аппарата акима Уланского района от 13 июня 2012 года № 11/01-16-2976)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(письмо аппарата акима Уланского района от 13.06.2012 № 11/01-16-2976).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 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 «О местном государственном управлении и самоуправлении в Республике Казахстан»,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 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2011 года № 316 «Об утверждении Программы занятости 2020»,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молодежной практики, утвержденными постановлением Правительства Республики Казахстан от 19 июня 2001 года № 836 «О мерах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149 «О занятости населения»,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где будут организованы рабочие места для прохождения молодежной практики, финансируемые из средств республиканского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работодателей, где будут организованы рабочие места для прохождения молодежной практики, финансируемые из средств местного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С. Нугманова.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Уланского района                      С. Туленбергенов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2012 года № 89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</w:t>
      </w:r>
      <w:r>
        <w:br/>
      </w:r>
      <w:r>
        <w:rPr>
          <w:rFonts w:ascii="Times New Roman"/>
          <w:b/>
          <w:i w:val="false"/>
          <w:color w:val="000000"/>
        </w:rPr>
        <w:t>
где будут организованы рабочие места для прохождения молодежной</w:t>
      </w:r>
      <w:r>
        <w:br/>
      </w:r>
      <w:r>
        <w:rPr>
          <w:rFonts w:ascii="Times New Roman"/>
          <w:b/>
          <w:i w:val="false"/>
          <w:color w:val="000000"/>
        </w:rPr>
        <w:t>
практики, финансируемые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3275"/>
        <w:gridCol w:w="2352"/>
        <w:gridCol w:w="2185"/>
        <w:gridCol w:w="2144"/>
        <w:gridCol w:w="2061"/>
      </w:tblGrid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«Наркес Мұратбек»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«Средняя школа Асубулак»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 государственное коммунальное предприятие «Медицинское объединение Уланского района»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ЭВМ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Толеген Тохтаровского сельского округа»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«Дружба»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Егинсуского сельского округа»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 экономист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«Тоганас»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Азовского сельского округа»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Огневка»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«Кыдырмолдина»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 экономист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Алмасайского сельского округа»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Бухгалтер- экономист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Касыма Кайсенова»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«Налоговое управление по Уланскому району»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Финансист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«Уланский территориальный отдел департамента по исполнению судебных актов Восточно- Казахстанской области Министерства юстиции РК»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Таврического сельского округа»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Программист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«Таврическая средняя школа»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музыки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 в дошкольных организациях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«Центр занятости акимата Уланского района ВКО»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Уланская районная прокуратура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«Уланский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 программ»     А. Ибраимова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2012 года № 89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</w:t>
      </w:r>
      <w:r>
        <w:br/>
      </w:r>
      <w:r>
        <w:rPr>
          <w:rFonts w:ascii="Times New Roman"/>
          <w:b/>
          <w:i w:val="false"/>
          <w:color w:val="000000"/>
        </w:rPr>
        <w:t>
где будут организованы рабочие места для прохождения молодежной</w:t>
      </w:r>
      <w:r>
        <w:br/>
      </w:r>
      <w:r>
        <w:rPr>
          <w:rFonts w:ascii="Times New Roman"/>
          <w:b/>
          <w:i w:val="false"/>
          <w:color w:val="000000"/>
        </w:rPr>
        <w:t>
практики, финансируемые из средств республиканского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3097"/>
        <w:gridCol w:w="2266"/>
        <w:gridCol w:w="2145"/>
        <w:gridCol w:w="2184"/>
        <w:gridCol w:w="2424"/>
      </w:tblGrid>
      <w:tr>
        <w:trPr>
          <w:trHeight w:val="16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рабочих мест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тенге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молодежной практики в месяцах</w:t>
            </w:r>
          </w:p>
        </w:tc>
      </w:tr>
      <w:tr>
        <w:trPr>
          <w:trHeight w:val="34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внутренней политики, культуры и развития языков Уланского района»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работе с молодежью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 районный филиал Народно-Демократической партии «Нұр Отан»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«Усть-Каменогорская птицефабрика»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статистики Уланского района»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 и финансист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Уланского района»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Уланского района»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Уланского района»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035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образования, физической культуры и спорта»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Учитель физической культуры, туризм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20926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«Уланский районный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 занятости и социальных программ»     А. Ибраимова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