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e78f1" w14:textId="44e78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приписки к призывному участку граждан мужского пола, которым в 2012 году исполняется семнадцать лет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Тарбагатайского района Восточно-Казахстанской области от 17 января 2012 года N 01. Зарегистрировано управлением юстиции Тарбагатайского района Департамента юстиции Восточно-Казахстанской области 03 февраля 2012 года за N 5-16-121. Утратило силу - решением акима Тарбагатайского района от 27 апреля 2012 года N 05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- решением акима Тарбагатайского района от 27.04.2012 N 05.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июля 2005 года «О воинской обязанности и воинской службе», 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33 Закона Республики Казахстан от 23 января 2001 года «О местном государственном управлении и самоуправлении в Республике Казахстан»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Организовать и провести в январе–марте 2012 года приписку граждан мужского пола, которым в год приписки исполняется семнадцать лет, к призывному участку государственного учреждения «Отдел по делам обороны Тарбагатайского района».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Акимам сельских округов обеспечить организованную и своевременную явку допризывников на приписку.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Рекомендовать коммунальному государственному казенному предприятию «Медицинское объединение № 1 Тарбагатайского района» Управления здравоохранения Восточно-Казахстанского областного акимата (Д. Итбаев):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укомплектовать состав медицинской комиссии врачами-специалистами, средним медицинским персоналом, необходимым оборудованием, инструментами и медикаментами;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обеспечить выделение в медицинских учреждениях района необходимого количества коек для стационарного обследования и лечения допризывников;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 окончании приписки назначить врачей-специалистов для лечения допризывников;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определить лечебные учреждения, на базе которых будет проводиться медицинское освидетельствование и лечение допризывников.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Рекомендовать государственному учреждению «Отдел внутренних дел Тарбагатайского района» (Ш. Айтказин) на период приписки обеспечить поддержание общественного порядка на призывном пункте, содействовать в розыске и доставке граждан, уклоняющихся от приписки к призывному участку.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Государственному учреждению «Отдел по делам обороны Тарбағатайского района» (А. Карабиев – по согласованию) и государственному учреждению «Отдел образования Тарбагатайского района» (Е. Абсалямов) в период приписки провести отбор кандидатов для подготовки по военно-техническим специальностям и поступления в военные учебные заведения.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Контроль за исполнением настоящего решения возложить на заместителя акима района Азимханова 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  Аким района                                      Е. Текешов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по делам обороны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Тарбагатайского района»                          А. Карабиев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16 января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Тарбагатайского района»                          Ш. Айтказин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16 января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Директор коммунального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казенного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предприятия «Медицинское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объединение № 1 Тарбагатайского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района» Управления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Восточно-Казахстанского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областного акимата                               Д. Итбаев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16 января 2012 года</w:t>
      </w:r>
    </w:p>
    <w:bookmarkEnd w:id="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