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ea5755" w14:textId="aea575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Курчумского района Восточно-Казахстанской области от 27 декабря 2012 года № 2721. Зарегистрировано Департаментом юстиции Восточно-Казахстанской области 28 января 2013 года № 2863. Утратило силу - постановлением акимата Курчумского района от 20 мая 2013 года N 2900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- постановлением акимата Курчумского района от 20.05.2013 N 2900.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Курчумского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</w:t>
      </w:r>
      <w:r>
        <w:rPr>
          <w:rFonts w:ascii="Times New Roman"/>
          <w:b w:val="false"/>
          <w:i w:val="false"/>
          <w:color w:val="000000"/>
          <w:sz w:val="28"/>
        </w:rPr>
        <w:t>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 попечительству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 обеспечения детей-инвалидов</w:t>
      </w:r>
      <w:r>
        <w:rPr>
          <w:rFonts w:ascii="Times New Roman"/>
          <w:b w:val="false"/>
          <w:i w:val="false"/>
          <w:color w:val="000000"/>
          <w:sz w:val="28"/>
        </w:rPr>
        <w:t>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учет и очередность граждан, нуждающихся в жилище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возлагается на заместителя акима Курчумского района М. Калелова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Курчумского района                    А. Сеитов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"__" ____________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2721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Курчумского района»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(диаграмма № 3)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379"/>
        <w:gridCol w:w="1902"/>
        <w:gridCol w:w="2618"/>
      </w:tblGrid>
      <w:tr>
        <w:trPr>
          <w:trHeight w:val="4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паролю 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46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2979"/>
        <w:gridCol w:w="2750"/>
        <w:gridCol w:w="1604"/>
        <w:gridCol w:w="2522"/>
        <w:gridCol w:w="2522"/>
      </w:tblGrid>
      <w:tr>
        <w:trPr>
          <w:trHeight w:val="4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3"/>
        <w:gridCol w:w="2624"/>
        <w:gridCol w:w="3029"/>
        <w:gridCol w:w="2221"/>
        <w:gridCol w:w="2221"/>
        <w:gridCol w:w="2222"/>
      </w:tblGrid>
      <w:tr>
        <w:trPr>
          <w:trHeight w:val="67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4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</w:tr>
      <w:tr>
        <w:trPr>
          <w:trHeight w:val="162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3062"/>
        <w:gridCol w:w="2356"/>
        <w:gridCol w:w="2119"/>
        <w:gridCol w:w="2356"/>
        <w:gridCol w:w="2357"/>
      </w:tblGrid>
      <w:tr>
        <w:trPr>
          <w:trHeight w:val="67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25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4267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2721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1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"/>
    <w:bookmarkStart w:name="z1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Курчумского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Курчумского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"/>
    <w:bookmarkStart w:name="z13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"/>
    <w:bookmarkStart w:name="z14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 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 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 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 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 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 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16"/>
    <w:bookmarkStart w:name="z14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7"/>
    <w:bookmarkStart w:name="z14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18"/>
    <w:bookmarkStart w:name="z15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4136"/>
        <w:gridCol w:w="2166"/>
        <w:gridCol w:w="1970"/>
        <w:gridCol w:w="2167"/>
        <w:gridCol w:w="1971"/>
      </w:tblGrid>
      <w:tr>
        <w:trPr>
          <w:trHeight w:val="67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00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"/>
        <w:gridCol w:w="2774"/>
        <w:gridCol w:w="2017"/>
        <w:gridCol w:w="2017"/>
        <w:gridCol w:w="1765"/>
        <w:gridCol w:w="2017"/>
        <w:gridCol w:w="1765"/>
      </w:tblGrid>
      <w:tr>
        <w:trPr>
          <w:trHeight w:val="67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документа. удостоверенного (подписанного) ЭЦП в 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806"/>
        <w:gridCol w:w="2140"/>
        <w:gridCol w:w="2141"/>
        <w:gridCol w:w="2141"/>
        <w:gridCol w:w="2141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3667"/>
        <w:gridCol w:w="2062"/>
        <w:gridCol w:w="2521"/>
        <w:gridCol w:w="2293"/>
        <w:gridCol w:w="1834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15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Курчумского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Курчумского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Курчумского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заявителя)_____________________________,_______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Курчумского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Курчумского района,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Курчумского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2721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10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4"/>
    <w:bookmarkStart w:name="z10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Курчумского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Курчумского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5"/>
    <w:bookmarkStart w:name="z11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bookmarkStart w:name="z11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27"/>
    <w:bookmarkStart w:name="z12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8"/>
    <w:bookmarkStart w:name="z12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29"/>
    <w:bookmarkStart w:name="z12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637"/>
        <w:gridCol w:w="2181"/>
        <w:gridCol w:w="1939"/>
        <w:gridCol w:w="2181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3181"/>
        <w:gridCol w:w="1907"/>
        <w:gridCol w:w="1908"/>
        <w:gridCol w:w="1696"/>
        <w:gridCol w:w="1696"/>
        <w:gridCol w:w="1909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3760"/>
        <w:gridCol w:w="1990"/>
        <w:gridCol w:w="2212"/>
        <w:gridCol w:w="2433"/>
        <w:gridCol w:w="1990"/>
      </w:tblGrid>
      <w:tr>
        <w:trPr>
          <w:trHeight w:val="67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211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969"/>
        <w:gridCol w:w="2100"/>
        <w:gridCol w:w="2101"/>
        <w:gridCol w:w="2568"/>
        <w:gridCol w:w="1635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4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/>
          <w:color w:val="000000"/>
          <w:sz w:val="28"/>
        </w:rPr>
        <w:t> 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Курчумского района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2721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8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8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Курчумского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Курчумского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6"/>
    <w:bookmarkStart w:name="z8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7"/>
    <w:bookmarkStart w:name="z9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38"/>
    <w:bookmarkStart w:name="z9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9"/>
    <w:bookmarkStart w:name="z9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40"/>
    <w:bookmarkStart w:name="z10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632"/>
        <w:gridCol w:w="1709"/>
        <w:gridCol w:w="2137"/>
        <w:gridCol w:w="1923"/>
        <w:gridCol w:w="1709"/>
        <w:gridCol w:w="1283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97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3513"/>
        <w:gridCol w:w="2066"/>
        <w:gridCol w:w="2273"/>
        <w:gridCol w:w="2274"/>
        <w:gridCol w:w="2274"/>
      </w:tblGrid>
      <w:tr>
        <w:trPr>
          <w:trHeight w:val="67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 (она) согласно постановлению акимата Курчумского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подготовки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Курчумского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Выходная форма «Отказа» в случае отсутствия записи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Курчумского района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2721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3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6"/>
    <w:bookmarkStart w:name="z3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Курчумского района»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7"/>
    <w:bookmarkStart w:name="z3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8"/>
    <w:bookmarkStart w:name="z3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49"/>
    <w:bookmarkStart w:name="z4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50"/>
    <w:bookmarkStart w:name="z4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51"/>
    <w:bookmarkStart w:name="z5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674"/>
        <w:gridCol w:w="2928"/>
        <w:gridCol w:w="2674"/>
        <w:gridCol w:w="2674"/>
        <w:gridCol w:w="1529"/>
      </w:tblGrid>
      <w:tr>
        <w:trPr>
          <w:trHeight w:val="67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14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"/>
        <w:gridCol w:w="3151"/>
        <w:gridCol w:w="2560"/>
        <w:gridCol w:w="2364"/>
        <w:gridCol w:w="1970"/>
        <w:gridCol w:w="2365"/>
      </w:tblGrid>
      <w:tr>
        <w:trPr>
          <w:trHeight w:val="67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3677"/>
        <w:gridCol w:w="2363"/>
        <w:gridCol w:w="2101"/>
        <w:gridCol w:w="1838"/>
        <w:gridCol w:w="2365"/>
      </w:tblGrid>
      <w:tr>
        <w:trPr>
          <w:trHeight w:val="67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2968"/>
        <w:gridCol w:w="1907"/>
        <w:gridCol w:w="2332"/>
        <w:gridCol w:w="2333"/>
        <w:gridCol w:w="2757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1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заявителя)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ребенка-инвалида,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заявителя)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ребенка</w:t>
      </w:r>
      <w:r>
        <w:rPr>
          <w:rFonts w:ascii="Times New Roman"/>
          <w:b w:val="false"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____________по___________.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2721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5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5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Курчумского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8"/>
    <w:bookmarkStart w:name="z6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9"/>
    <w:bookmarkStart w:name="z6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авторизации.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60"/>
    <w:bookmarkStart w:name="z7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62"/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4"/>
        <w:gridCol w:w="2772"/>
        <w:gridCol w:w="3049"/>
        <w:gridCol w:w="1940"/>
        <w:gridCol w:w="1940"/>
        <w:gridCol w:w="2495"/>
      </w:tblGrid>
      <w:tr>
        <w:trPr>
          <w:trHeight w:val="67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4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2465"/>
        <w:gridCol w:w="3097"/>
        <w:gridCol w:w="3333"/>
        <w:gridCol w:w="3210"/>
        <w:gridCol w:w="241"/>
      </w:tblGrid>
      <w:tr>
        <w:trPr>
          <w:trHeight w:val="67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2766"/>
        <w:gridCol w:w="2488"/>
        <w:gridCol w:w="2212"/>
        <w:gridCol w:w="2212"/>
        <w:gridCol w:w="2490"/>
      </w:tblGrid>
      <w:tr>
        <w:trPr>
          <w:trHeight w:val="67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78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9"/>
        <w:gridCol w:w="3227"/>
        <w:gridCol w:w="1708"/>
        <w:gridCol w:w="1899"/>
        <w:gridCol w:w="1708"/>
        <w:gridCol w:w="1709"/>
        <w:gridCol w:w="1900"/>
      </w:tblGrid>
      <w:tr>
        <w:trPr>
          <w:trHeight w:val="675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535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3562"/>
        <w:gridCol w:w="2741"/>
        <w:gridCol w:w="1918"/>
        <w:gridCol w:w="1645"/>
        <w:gridCol w:w="2467"/>
      </w:tblGrid>
      <w:tr>
        <w:trPr>
          <w:trHeight w:val="67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отказе. в связи с имеющимися нарушениями в данных потребителя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"/>
        <w:gridCol w:w="2654"/>
        <w:gridCol w:w="2521"/>
        <w:gridCol w:w="2920"/>
        <w:gridCol w:w="2521"/>
        <w:gridCol w:w="1858"/>
      </w:tblGrid>
      <w:tr>
        <w:trPr>
          <w:trHeight w:val="67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Курчумского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Курчумского района направляет в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Курчумского района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 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Курчумского района                     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                         </w:t>
      </w:r>
      <w:r>
        <w:rPr>
          <w:rFonts w:ascii="Times New Roman"/>
          <w:b w:val="false"/>
          <w:i/>
          <w:color w:val="000000"/>
          <w:sz w:val="28"/>
        </w:rPr>
        <w:t>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Курчумского района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для 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Курчумского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декабря 2012 года № 2721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5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8"/>
    <w:bookmarkStart w:name="z15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Курчумского района»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69"/>
    <w:bookmarkStart w:name="z16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70"/>
    <w:bookmarkStart w:name="z1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71"/>
    <w:bookmarkStart w:name="z17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2"/>
    <w:bookmarkStart w:name="z17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3"/>
    <w:bookmarkStart w:name="z1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20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769"/>
        <w:gridCol w:w="2650"/>
        <w:gridCol w:w="3276"/>
        <w:gridCol w:w="2521"/>
        <w:gridCol w:w="1263"/>
      </w:tblGrid>
      <w:tr>
        <w:trPr>
          <w:trHeight w:val="67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9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5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3554"/>
        <w:gridCol w:w="1683"/>
        <w:gridCol w:w="1871"/>
        <w:gridCol w:w="1683"/>
        <w:gridCol w:w="1684"/>
        <w:gridCol w:w="1872"/>
      </w:tblGrid>
      <w:tr>
        <w:trPr>
          <w:trHeight w:val="67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35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034"/>
        <w:gridCol w:w="2335"/>
        <w:gridCol w:w="1634"/>
        <w:gridCol w:w="3268"/>
        <w:gridCol w:w="2102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2825"/>
        <w:gridCol w:w="1955"/>
        <w:gridCol w:w="2391"/>
        <w:gridCol w:w="2174"/>
        <w:gridCol w:w="3044"/>
      </w:tblGrid>
      <w:tr>
        <w:trPr>
          <w:trHeight w:val="67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–если нарушений нет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 жилищном фонде»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7қаңтардағы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 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1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