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5755" w14:textId="aea5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27 декабря 2012 года № 2721. Зарегистрировано Департаментом юстиции Восточно-Казахстанской области 28 января 2013 года № 2863. Утратило силу - постановлением акимата Курчумского района от 20 мая 2013 года N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Курчумского района от 20.05.2013 N 2900.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безработным гражданам»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</w:t>
      </w:r>
      <w:r>
        <w:rPr>
          <w:rFonts w:ascii="Times New Roman"/>
          <w:b w:val="false"/>
          <w:i w:val="false"/>
          <w:color w:val="000000"/>
          <w:sz w:val="28"/>
        </w:rPr>
        <w:t>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 попечительству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для материального обеспечения детей-инвалидов</w:t>
      </w:r>
      <w:r>
        <w:rPr>
          <w:rFonts w:ascii="Times New Roman"/>
          <w:b w:val="false"/>
          <w:i w:val="false"/>
          <w:color w:val="000000"/>
          <w:sz w:val="28"/>
        </w:rPr>
        <w:t>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«Постановка на учет и очередность граждан, нуждающихся в жилище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возлагается на заместителя акима Курчумского района М. Калелова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  А. 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"__" ____________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2721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Курчумского района» (далее – услугодатель),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www.e.gov.kz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(диаграмма № 3)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ПЭП, представлены на веб-портале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092"/>
        <w:gridCol w:w="2378"/>
        <w:gridCol w:w="2379"/>
        <w:gridCol w:w="1902"/>
        <w:gridCol w:w="2618"/>
      </w:tblGrid>
      <w:tr>
        <w:trPr>
          <w:trHeight w:val="4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паролю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46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979"/>
        <w:gridCol w:w="2750"/>
        <w:gridCol w:w="1604"/>
        <w:gridCol w:w="2522"/>
        <w:gridCol w:w="2522"/>
      </w:tblGrid>
      <w:tr>
        <w:trPr>
          <w:trHeight w:val="4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624"/>
        <w:gridCol w:w="3029"/>
        <w:gridCol w:w="2221"/>
        <w:gridCol w:w="2221"/>
        <w:gridCol w:w="2222"/>
      </w:tblGrid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</w:tr>
      <w:tr>
        <w:trPr>
          <w:trHeight w:val="16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062"/>
        <w:gridCol w:w="2356"/>
        <w:gridCol w:w="2119"/>
        <w:gridCol w:w="2356"/>
        <w:gridCol w:w="2357"/>
      </w:tblGrid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отказе, в связи с имеющимися нарушениями в документах потребителя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мне справку о статусе безработного(ой)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 года по __________________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на получение справки:___________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ЖҰМЫССЫЗДЫҚ РЕТІНДЕ ТІРКЕУ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 отказ на казахском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Иванов И.И.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267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2721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Start w:name="z1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1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Курчумского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Курчумского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4"/>
    <w:bookmarkStart w:name="z1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bookmarkStart w:name="z1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 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 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 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 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 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 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16"/>
    <w:bookmarkStart w:name="z1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7"/>
    <w:bookmarkStart w:name="z1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18"/>
    <w:bookmarkStart w:name="z1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136"/>
        <w:gridCol w:w="2166"/>
        <w:gridCol w:w="1970"/>
        <w:gridCol w:w="2167"/>
        <w:gridCol w:w="1971"/>
      </w:tblGrid>
      <w:tr>
        <w:trPr>
          <w:trHeight w:val="6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0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2774"/>
        <w:gridCol w:w="2017"/>
        <w:gridCol w:w="2017"/>
        <w:gridCol w:w="1765"/>
        <w:gridCol w:w="2017"/>
        <w:gridCol w:w="1765"/>
      </w:tblGrid>
      <w:tr>
        <w:trPr>
          <w:trHeight w:val="6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документа. удостоверенного (подписанного) ЭЦП в АРМ РШЭП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00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806"/>
        <w:gridCol w:w="2140"/>
        <w:gridCol w:w="2141"/>
        <w:gridCol w:w="2141"/>
        <w:gridCol w:w="2141"/>
      </w:tblGrid>
      <w:tr>
        <w:trPr>
          <w:trHeight w:val="6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667"/>
        <w:gridCol w:w="2062"/>
        <w:gridCol w:w="2521"/>
        <w:gridCol w:w="2293"/>
        <w:gridCol w:w="1834"/>
      </w:tblGrid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1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когда выдано)____________________________________________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несовершеннолетнему(им) ребенку (детям):__________________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Курчумского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________________, 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_________ от _______ года, выдано ________),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наследство по закону/завещанию от 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№ ___________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выдана_________),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наследодателя), _____________ 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Курчумского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заявителя)_____________________________,_______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___________), законному(ым) представителю(ям) (родители (родитель),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опекуну(ам)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Курчумского района,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2721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Start w:name="z10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Курчумского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Курчумского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5"/>
    <w:bookmarkStart w:name="z11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27"/>
    <w:bookmarkStart w:name="z1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8"/>
    <w:bookmarkStart w:name="z1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29"/>
    <w:bookmarkStart w:name="z1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637"/>
        <w:gridCol w:w="2181"/>
        <w:gridCol w:w="1939"/>
        <w:gridCol w:w="2181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181"/>
        <w:gridCol w:w="1907"/>
        <w:gridCol w:w="1908"/>
        <w:gridCol w:w="1696"/>
        <w:gridCol w:w="1696"/>
        <w:gridCol w:w="1909"/>
      </w:tblGrid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760"/>
        <w:gridCol w:w="1990"/>
        <w:gridCol w:w="2212"/>
        <w:gridCol w:w="2433"/>
        <w:gridCol w:w="1990"/>
      </w:tblGrid>
      <w:tr>
        <w:trPr>
          <w:trHeight w:val="6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969"/>
        <w:gridCol w:w="2100"/>
        <w:gridCol w:w="2101"/>
        <w:gridCol w:w="2568"/>
        <w:gridCol w:w="1635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4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 год __________ 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в размере __________ сроком 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-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 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Курчумского района 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2721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Курчумского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Курчумского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6"/>
    <w:bookmarkStart w:name="z8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МИО,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38"/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632"/>
        <w:gridCol w:w="1709"/>
        <w:gridCol w:w="2137"/>
        <w:gridCol w:w="1923"/>
        <w:gridCol w:w="1709"/>
        <w:gridCol w:w="1283"/>
      </w:tblGrid>
      <w:tr>
        <w:trPr>
          <w:trHeight w:val="6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9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513"/>
        <w:gridCol w:w="2066"/>
        <w:gridCol w:w="2273"/>
        <w:gridCol w:w="2274"/>
        <w:gridCol w:w="2274"/>
      </w:tblGrid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согласно постановлению акимата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_________ от «__» ____________ ______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назначен(а) опекуном (попечителем) над __________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 и над его (ее) имуществом (опись имущества в деле,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Выходная форма «Отказа» в случае отсутствия 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Электронном реестре по опеке и попечительству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Вам отказано в выдаче справки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года рождения 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запись не найдена в Электронном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Курчумского района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2721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Курчумского района» (далее – услугодатель),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47"/>
    <w:bookmarkStart w:name="z3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8"/>
    <w:bookmarkStart w:name="z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услугу, предоставляемые потребителю в случае получения услуги посредством ПЭП, представлены веб-порталом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49"/>
    <w:bookmarkStart w:name="z4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674"/>
        <w:gridCol w:w="2928"/>
        <w:gridCol w:w="2674"/>
        <w:gridCol w:w="2674"/>
        <w:gridCol w:w="1529"/>
      </w:tblGrid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3151"/>
        <w:gridCol w:w="2560"/>
        <w:gridCol w:w="2364"/>
        <w:gridCol w:w="1970"/>
        <w:gridCol w:w="2365"/>
      </w:tblGrid>
      <w:tr>
        <w:trPr>
          <w:trHeight w:val="6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677"/>
        <w:gridCol w:w="2363"/>
        <w:gridCol w:w="2101"/>
        <w:gridCol w:w="1838"/>
        <w:gridCol w:w="2365"/>
      </w:tblGrid>
      <w:tr>
        <w:trPr>
          <w:trHeight w:val="6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968"/>
        <w:gridCol w:w="1907"/>
        <w:gridCol w:w="2332"/>
        <w:gridCol w:w="2333"/>
        <w:gridCol w:w="2757"/>
      </w:tblGrid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заявителя)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удостоверения личности:___________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РНН: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СИК:________________________________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назначить материальное обеспечение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ребенка-инвалида, обучающегося и воспитывающегося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ребенка: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лицевого счета: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 либо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заявителя)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назначении материального обеспечения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ребенку-инвалиду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ребенка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 и воспитывающемуся на дому в размере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____________по___________.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06"/>
        <w:gridCol w:w="2848"/>
        <w:gridCol w:w="665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2721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5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Курчумского района»,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электронной государственной услуги,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авторизации.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772"/>
        <w:gridCol w:w="3049"/>
        <w:gridCol w:w="1940"/>
        <w:gridCol w:w="1940"/>
        <w:gridCol w:w="2495"/>
      </w:tblGrid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5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65"/>
        <w:gridCol w:w="3097"/>
        <w:gridCol w:w="3333"/>
        <w:gridCol w:w="3210"/>
        <w:gridCol w:w="241"/>
      </w:tblGrid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2766"/>
        <w:gridCol w:w="2488"/>
        <w:gridCol w:w="2212"/>
        <w:gridCol w:w="2212"/>
        <w:gridCol w:w="2490"/>
      </w:tblGrid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7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227"/>
        <w:gridCol w:w="1708"/>
        <w:gridCol w:w="1899"/>
        <w:gridCol w:w="1708"/>
        <w:gridCol w:w="1709"/>
        <w:gridCol w:w="1900"/>
      </w:tblGrid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5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562"/>
        <w:gridCol w:w="2741"/>
        <w:gridCol w:w="1918"/>
        <w:gridCol w:w="1645"/>
        <w:gridCol w:w="2467"/>
      </w:tblGrid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отказе. в связи с имеющимися нарушениями в данных потребителя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654"/>
        <w:gridCol w:w="2521"/>
        <w:gridCol w:w="2920"/>
        <w:gridCol w:w="2521"/>
        <w:gridCol w:w="1858"/>
      </w:tblGrid>
      <w:tr>
        <w:trPr>
          <w:trHeight w:val="67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шаблоны бланков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(выходной документ), включая формы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Курчумского района направляет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(поселок)_________________,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Курчумского района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поставлен(а) на очередь в Журнале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 за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 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Курчумского района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отказа в предоставлении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по причине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Курчумского района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для 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2721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Start w:name="z15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Курчумского района» (далее – услугодатель) на альтернативной основе через центры обслуживания населения (далее – Центр), а так 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69"/>
    <w:bookmarkStart w:name="z1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71"/>
    <w:bookmarkStart w:name="z17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72"/>
    <w:bookmarkStart w:name="z1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20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769"/>
        <w:gridCol w:w="2650"/>
        <w:gridCol w:w="3276"/>
        <w:gridCol w:w="2521"/>
        <w:gridCol w:w="1263"/>
      </w:tblGrid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2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5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554"/>
        <w:gridCol w:w="1683"/>
        <w:gridCol w:w="1871"/>
        <w:gridCol w:w="1683"/>
        <w:gridCol w:w="1684"/>
        <w:gridCol w:w="1872"/>
      </w:tblGrid>
      <w:tr>
        <w:trPr>
          <w:trHeight w:val="6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3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034"/>
        <w:gridCol w:w="2335"/>
        <w:gridCol w:w="1634"/>
        <w:gridCol w:w="3268"/>
        <w:gridCol w:w="2102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2825"/>
        <w:gridCol w:w="1955"/>
        <w:gridCol w:w="2391"/>
        <w:gridCol w:w="2174"/>
        <w:gridCol w:w="3044"/>
      </w:tblGrid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–если нарушений нет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года, Вы поставлены на учет граждан, 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фонда, по категории «______________»,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подачи заявления от _______ года № 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момент постановки на учет Ваша очередность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 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  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несогласия с данным решение,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1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