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7721" w14:textId="e3d7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10 июля 2012 года N 4-5. Зарегистрировано Департаментом юстиции Восточно-Казахстанской области 03 августа 2012 года № 2628. Утратило силу решением Курчумского районного маслихата Восточно-Казахстанской области от 18 апреля 2014 года N 17-5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Курчумского районного маслихата Восточно-Казахстанской области от 18.04.2014 </w:t>
      </w:r>
      <w:r>
        <w:rPr>
          <w:rFonts w:ascii="Times New Roman"/>
          <w:b w:val="false"/>
          <w:i w:val="false"/>
          <w:color w:val="ff0000"/>
          <w:sz w:val="28"/>
        </w:rPr>
        <w:t>N 17-5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</w:t>
      </w:r>
      <w:r>
        <w:rPr>
          <w:rFonts w:ascii="Times New Roman"/>
          <w:b w:val="false"/>
          <w:i w:val="false"/>
          <w:color w:val="ff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льготах и социальной защите участников, инвалидов Великой Отечественной войны и лиц, приравненных к ним» от 28 апреля 1995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Курчумский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категории физических лиц на оказание социальной помощи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другие категории лиц, приравненным по льготам и гарантиям к участникам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пенсионеры по возрасту, а также, пенсионеры, получающие минимальный размер пенсий, одинокие пенсионеры;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инвалиды, в том числе лица, воспитывающие ребенка - инвалида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жертвы политических репрессий;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многодетные матери, награжденные подвесками «Алтын алқа», «Күмiс алқа», орденами «Материнская Слава» I и II степени или ранее получившие звание «Мать-Героиня»;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многодетные семьи, имеющие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послесреднего образования, высших учебных заведениях, после достижения ими совершеннолетия до времени окончания ими учебных заведений (но, не более чем, до достижения двадцатитрехлетнего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дети, в том числе дети-сироты, дети, оставшиеся без попечения родителей, выпускники детских домов, а также студенты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семьи (граждане), среднедушевой доход которых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граждане, имеющие онкологические заболевания и больные различной формой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граждане, попавшие в трудную жизненную ситуацию (пожар, стихийные бедствия).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 для оказания социальной помощи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Курчумского районного маслихата от 16.07.2013 </w:t>
      </w:r>
      <w:r>
        <w:rPr>
          <w:rFonts w:ascii="Times New Roman"/>
          <w:b w:val="false"/>
          <w:i w:val="false"/>
          <w:color w:val="000000"/>
          <w:sz w:val="28"/>
        </w:rPr>
        <w:t>№ 12-6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акт, либо документ, подтверждающий статус на получение социальной помощи при наступлении трудной (чрезвычайной) жизненной ситуации, выдаваемый соответствующим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фактические финансовые затраты или предстоящие финансовые затраты, либо направление органов здравоохранения и других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статус больных туберкулезом подтверждается справкой противотуберкулезного диспансера.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копиях, подлинники после сверки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с изменением, внесенным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Курчумского районного маслихата от 16.07.2013 </w:t>
      </w:r>
      <w:r>
        <w:rPr>
          <w:rFonts w:ascii="Times New Roman"/>
          <w:b w:val="false"/>
          <w:i w:val="false"/>
          <w:color w:val="000000"/>
          <w:sz w:val="28"/>
        </w:rPr>
        <w:t>№ 12-6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</w:t>
      </w:r>
      <w:r>
        <w:rPr>
          <w:rFonts w:ascii="Times New Roman"/>
          <w:b w:val="false"/>
          <w:i w:val="false"/>
          <w:color w:val="000000"/>
          <w:sz w:val="28"/>
        </w:rPr>
        <w:t>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с 1 января 2013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Шокаева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Курчумского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 Абилмажинов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