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8a5" w14:textId="a771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19 сентября 2012 года N 9/4-V. Зарегистрировано Департаментом юстиции Восточно-Казахстанской области 26 сентября 2012 года за N 2668.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 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2648)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2011 года № 42/2-IV «О бюджете Зыряновского района на 2012-2014 годы» (зарегистрировано в Реестре государственной регистрации нормативных правовых актов за № 5-12-130, опубликовано в газете «Пульс! Зыряновска» № 2 от 12 января 2012 года, «Көктас таңы» № 2 от 12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5463912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1961832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3458515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5504856,5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-77467,5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77467,5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 кредиты из республиканского бюджета в сумме 1401476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«46059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«84800 тысяч тенге на реализацию государственного образовательного заказа в дошкольных организациях образования, в том числе 54100 тысяч тенге в детских дошкольных учреждениях, 30700 тысяч тенге в мини центрах;»;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«26825 тысяч тенге на увеличение размера доплаты за квалификационную категорию учителям школ и воспитателям дошкольных организаций образования, в том числе 25015 тысяч тенге учителям школ, 1810 тысяч тенге воспитателям дошкольных учреждений;»;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«721 тысяча тенге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«47538 тысяч тенге на ремонт объектов коммунально-транспортной инфраструктуры и благоустройство </w:t>
      </w:r>
      <w:r>
        <w:rPr>
          <w:rFonts w:ascii="Times New Roman"/>
          <w:b w:val="false"/>
          <w:i w:val="false"/>
          <w:color w:val="000000"/>
          <w:sz w:val="28"/>
        </w:rPr>
        <w:t>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Программе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из областного бюджета в сумме 550848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«58882 тысячи тенге на социальную помощь отдельным категориям нуждающихся граждан,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«23711 тысяч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«29987 тысяч тенге на обучение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9/4-V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2"/>
        <w:gridCol w:w="908"/>
        <w:gridCol w:w="8308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5463912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1961832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60"/>
        <w:gridCol w:w="697"/>
        <w:gridCol w:w="889"/>
        <w:gridCol w:w="7614"/>
        <w:gridCol w:w="20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5504856,5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340223,4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277662,3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176426,4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26999,7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64578,5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2459403,2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2037189,1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2034760,1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1914966,5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94057,6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3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147131,1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147131,1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46044,7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323762,9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284811,8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284811,8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местности,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39855,6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1098880,4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1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109838,5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51855,5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11406,2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160633,3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449364,7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288373,8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94357,1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82880,1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72826,8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47945,9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19953,5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1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1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1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466589,3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1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454161,8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