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edb8" w14:textId="b81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10 апреля 2012 года N 3/2-V. Зарегистрировано управлением юстиции Зыряновского района Департамента юстиции Восточно-Казахстанской области 24 апреля 2012 года за N 5-12-136.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апреля 2012 года № 3/16-V «О внесении изменений и дополнений в решение от 08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2571),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бюджете Зыряновского района на 2012-2014 годы» от 21 декабря 2011 года № 42/2-IV (зарегистрировано в Реестре государственной регистрации нормативных правовых актов за № 5-12-130, опубликовано в газете «Көктас таңы» от 12 января 2012 года № 1, «Пульс Зыряновска» от 12 января 2012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5458061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3452664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5499005,5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9002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-77467,5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–77467,5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«Учесть, что в бюджете района на 2012 год предусмотрены трансферты и кредиты из республиканского бюджета в сумме 1401777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«4450 тысяч тенге на обеспечение оборудованием, программным обеспечением детей-инвалидов, обучающихся на дому,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 «56146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 «3526 тысяч тенге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 «Развитие регионов;»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 «4088 тысяч тенге на реализацию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 «29124 тысячи тенге кредиты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– двадцать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«4055 тысяч тенге на переподготовку и повышение квалификации частично занятых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49066 тысяч тенге на строительство внутриквартальных сетей и благоустройство к дому по улице Космонавтов города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210900 тысяч тенге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33320 тысяч тенге на ремонт объектов коммунально-транспортной инфраструктуры и благоустройство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14679 тысяч тенге на ремонт объектов культуры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11049 тысяч тенге на ремонт объектов образования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188077 тысяч тенге на проведение мероприятий по решению вопросов обустройства моногородов.»;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«24002 тысячи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 «3370 тысяч тенге на оказание единовременной материальной помощи многодетным матерям, награжденным подвесками «Алтын алқа», «Күміс алқа» или получавшие ранее звание «Мать-героиня» и награжденные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 «195070 тысяч тенге на реконструкцию бывшего Дома культуры «Горняк» под историко-культурный центр в городе Зыряновск;»;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3/2-V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2"/>
        <w:gridCol w:w="665"/>
        <w:gridCol w:w="9176"/>
        <w:gridCol w:w="17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5458061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14"/>
        <w:gridCol w:w="820"/>
        <w:gridCol w:w="714"/>
        <w:gridCol w:w="7598"/>
        <w:gridCol w:w="209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5499005,5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335981,7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274925,1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81592,6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174439,2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173474,2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36689,4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2446348,2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247076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2097460,3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2095031,3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1977187,7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89387,6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100001,9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321577,7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284178,5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284178,5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37399,2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1102045,2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187763,2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106099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756736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451300,7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304401,8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109331,8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97380,6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73241,3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215867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471137,3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459161,8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