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36a11" w14:textId="c636a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Зайсанского районного акимата Восточно-Казахстанской области от 28 декабря 2012 года N 1346. Зарегистрировано Департаментом юстиции Восточно-Казахстанской области 31 января 2013 года N 2868. Утратило силу постановлением Зайсанского районного акимата от 20 мая 2013 года № 1607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Зайсанского районного акимата от 20.05.2013 № 1607.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  акимат Зайсанского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руководителя аппарата Зайсанского района Караталова Н.С.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его регистрации в органах юстиции и после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С. Зайнулдин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27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Зайсанского района»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2"/>
        <w:gridCol w:w="3050"/>
        <w:gridCol w:w="2237"/>
        <w:gridCol w:w="2237"/>
        <w:gridCol w:w="2237"/>
      </w:tblGrid>
      <w:tr>
        <w:trPr>
          <w:trHeight w:val="69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140"/>
        <w:gridCol w:w="2379"/>
        <w:gridCol w:w="2380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4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18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"/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Зайсанского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9"/>
    <w:bookmarkStart w:name="z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21"/>
    <w:bookmarkStart w:name="z5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bookmarkStart w:name="z18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674"/>
        <w:gridCol w:w="2928"/>
        <w:gridCol w:w="2674"/>
        <w:gridCol w:w="2674"/>
        <w:gridCol w:w="1529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3438"/>
        <w:gridCol w:w="2483"/>
        <w:gridCol w:w="2292"/>
        <w:gridCol w:w="1910"/>
        <w:gridCol w:w="2293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2991"/>
        <w:gridCol w:w="1922"/>
        <w:gridCol w:w="2350"/>
        <w:gridCol w:w="2351"/>
        <w:gridCol w:w="2779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начальника)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Зайсанского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0"/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1"/>
    <w:bookmarkStart w:name="z6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2"/>
    <w:bookmarkStart w:name="z7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3"/>
    <w:bookmarkStart w:name="z7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4"/>
    <w:bookmarkStart w:name="z7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5"/>
    <w:bookmarkStart w:name="z18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03251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85979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771"/>
        <w:gridCol w:w="2647"/>
        <w:gridCol w:w="3403"/>
        <w:gridCol w:w="3277"/>
        <w:gridCol w:w="381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"/>
        <w:gridCol w:w="3708"/>
        <w:gridCol w:w="1668"/>
        <w:gridCol w:w="1854"/>
        <w:gridCol w:w="1668"/>
        <w:gridCol w:w="1668"/>
        <w:gridCol w:w="1855"/>
      </w:tblGrid>
      <w:tr>
        <w:trPr>
          <w:trHeight w:val="67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2483"/>
        <w:gridCol w:w="3247"/>
        <w:gridCol w:w="2865"/>
        <w:gridCol w:w="2101"/>
        <w:gridCol w:w="1720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654"/>
        <w:gridCol w:w="2521"/>
        <w:gridCol w:w="2920"/>
        <w:gridCol w:w="2521"/>
        <w:gridCol w:w="1858"/>
      </w:tblGrid>
      <w:tr>
        <w:trPr>
          <w:trHeight w:val="67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Зайсанского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Зайсанского района направляет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Зайсанского района 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 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97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Зайсанского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Зайсанского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Зыряновского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4"/>
    <w:bookmarkStart w:name="z8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5"/>
    <w:bookmarkStart w:name="z9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46"/>
    <w:bookmarkStart w:name="z9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7"/>
    <w:bookmarkStart w:name="z9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8"/>
    <w:bookmarkStart w:name="z10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0"/>
    <w:bookmarkStart w:name="z19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99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Зайсанского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741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bookmarkStart w:name="z10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Зайсанского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Зайсанского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7"/>
    <w:bookmarkStart w:name="z11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8"/>
    <w:bookmarkStart w:name="z11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пункте 11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9"/>
    <w:bookmarkStart w:name="z12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0"/>
    <w:bookmarkStart w:name="z12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1"/>
    <w:bookmarkStart w:name="z12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3"/>
    <w:bookmarkStart w:name="z19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99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 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 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 xml:space="preserve">22 </w:t>
      </w:r>
      <w:r>
        <w:rPr>
          <w:rFonts w:ascii="Times New Roman"/>
          <w:b w:val="false"/>
          <w:i w:val="false"/>
          <w:color w:val="000000"/>
          <w:sz w:val="28"/>
        </w:rPr>
        <w:t>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9"/>
    <w:bookmarkStart w:name="z13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Зайсанского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Зыряновского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0"/>
    <w:bookmarkStart w:name="z13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1"/>
    <w:bookmarkStart w:name="z14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2"/>
    <w:bookmarkStart w:name="z14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3"/>
    <w:bookmarkStart w:name="z14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4"/>
    <w:bookmarkStart w:name="z15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567"/>
        <w:gridCol w:w="2568"/>
        <w:gridCol w:w="2334"/>
        <w:gridCol w:w="2568"/>
        <w:gridCol w:w="2336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2774"/>
        <w:gridCol w:w="2017"/>
        <w:gridCol w:w="2017"/>
        <w:gridCol w:w="1765"/>
        <w:gridCol w:w="2017"/>
        <w:gridCol w:w="1765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6"/>
    <w:bookmarkStart w:name="z19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97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Зайсанского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Зайсанского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868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Зайсанского района, действующий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интересах несовершеннолетнего(-ей, -их)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Зайсанского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1346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2"/>
    <w:bookmarkStart w:name="z15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Зайсанского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83"/>
    <w:bookmarkStart w:name="z16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84"/>
    <w:bookmarkStart w:name="z16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85"/>
    <w:bookmarkStart w:name="z17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86"/>
    <w:bookmarkStart w:name="z17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7"/>
    <w:bookmarkStart w:name="z17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6"/>
        <w:gridCol w:w="3654"/>
        <w:gridCol w:w="1643"/>
        <w:gridCol w:w="1827"/>
        <w:gridCol w:w="2558"/>
        <w:gridCol w:w="2742"/>
      </w:tblGrid>
      <w:tr>
        <w:trPr>
          <w:trHeight w:val="67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554"/>
        <w:gridCol w:w="1683"/>
        <w:gridCol w:w="1871"/>
        <w:gridCol w:w="1683"/>
        <w:gridCol w:w="1684"/>
        <w:gridCol w:w="1872"/>
      </w:tblGrid>
      <w:tr>
        <w:trPr>
          <w:trHeight w:val="6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3"/>
        <w:gridCol w:w="2033"/>
        <w:gridCol w:w="3050"/>
        <w:gridCol w:w="2847"/>
        <w:gridCol w:w="1830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89"/>
    <w:bookmarkStart w:name="z19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94488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1661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598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