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6d9f" w14:textId="27b6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освободившихся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09 ноября 2012 года N 1254. Зарегистрировано Департаментом юстиции Восточно-Казахстанской области 07 декабря 2012 года № 2754. Утратило силу - постановлением Зайсанского районного акимата от 28 марта 2013 года N 1519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28.03.2013 N 1519.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Тожыбаева Д.И.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