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7dbeeb" w14:textId="17dbee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Жарминского района Восточно-Казахстанской области от 27 декабря 2012 года № 300. Зарегистрировано Департаментом юстиции Восточно-Казахстанской области 28 января 2013 года № 2861. Утратило силу постановлением акимата Жарминского района от 20 мая 2013 года № 115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акимата Жарминского района  от 20.05.2013 № 115.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Примечание РЦПИ. 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 </w:t>
      </w:r>
      <w:r>
        <w:rPr>
          <w:rFonts w:ascii="Times New Roman"/>
          <w:b w:val="false"/>
          <w:i w:val="false"/>
          <w:color w:val="000000"/>
          <w:sz w:val="28"/>
        </w:rPr>
        <w:t>подпунктом 17-1)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статьей 29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«Об информатизации» Жарминский районный акимат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электронных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безработным гражданам»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«Оформление документов для материального обеспечения детей-инвалидов</w:t>
      </w:r>
      <w:r>
        <w:rPr>
          <w:rFonts w:ascii="Times New Roman"/>
          <w:b w:val="false"/>
          <w:i w:val="false"/>
          <w:color w:val="000000"/>
          <w:sz w:val="28"/>
        </w:rPr>
        <w:t>, обучающихся и воспитывающихся на дому»;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«Постановка на очередь детей дошкольного возраста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(до 7 лет) для направления в детские дошкольные организации»;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в пенсионные фонды</w:t>
      </w:r>
      <w:r>
        <w:rPr>
          <w:rFonts w:ascii="Times New Roman"/>
          <w:b w:val="false"/>
          <w:i w:val="false"/>
          <w:color w:val="000000"/>
          <w:sz w:val="28"/>
        </w:rPr>
        <w:t>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органов, осуществляющих функции по опеке или попечительству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оформления сделок с имуществом, принадлежащим на праве собственности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«Постановка на учет и очередность граждан, нуждающихся в жилище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из государственного жилищного фонда или жилище, арендованном местным исполнительным органом в частном жилищном фонде».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постановления возложить на заместителя акима Жарминского района А. Искакова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Жарминского района                    Т. Касымжанов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«СОГЛАСОВАНО»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А. Жумагалиев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25 декабря 2012 года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Жарминского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декабря 2012 года № 300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безработным гражданам»</w:t>
      </w:r>
    </w:p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безработным гражданам» (далее – услуга) оказывается государственным учреждением «Отдел занятости и социальных программ Жарминского района» (далее – услугодатель) на альтернативной основе через центр обслуживания населения (далее – Центр) по месту жительства, а также через портал «электронного правительства» по адресу: www.e.gov.kz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безработным гражданам» (далее – Стандарт),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безработным гражданам»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3"/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(справка о регистрации в качестве безработного),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(диаграмма № 2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(справка о регистрации в качестве безработного),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Центр (диаграмма № 3) функционального взаимодействия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услуги (справка о регистрации в качестве безработного),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ПЭП, представлены на веб-портале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услуги можно получить по телефону call-центра ПЭП: 1414.</w:t>
      </w:r>
    </w:p>
    <w:bookmarkEnd w:id="5"/>
    <w:bookmarkStart w:name="z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6"/>
    <w:bookmarkStart w:name="z2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7"/>
    <w:bookmarkStart w:name="z2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3062"/>
        <w:gridCol w:w="2356"/>
        <w:gridCol w:w="2356"/>
        <w:gridCol w:w="1884"/>
        <w:gridCol w:w="2592"/>
      </w:tblGrid>
      <w:tr>
        <w:trPr>
          <w:trHeight w:val="48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на ПЭП по ИИН и паролю 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46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"/>
        <w:gridCol w:w="2979"/>
        <w:gridCol w:w="2750"/>
        <w:gridCol w:w="1604"/>
        <w:gridCol w:w="2522"/>
        <w:gridCol w:w="2522"/>
      </w:tblGrid>
      <w:tr>
        <w:trPr>
          <w:trHeight w:val="48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46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82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7"/>
        <w:gridCol w:w="2642"/>
        <w:gridCol w:w="3050"/>
        <w:gridCol w:w="2237"/>
        <w:gridCol w:w="2237"/>
        <w:gridCol w:w="2237"/>
      </w:tblGrid>
      <w:tr>
        <w:trPr>
          <w:trHeight w:val="67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4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60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сообщения об отсутствие данных ГБД ФЛ </w:t>
            </w:r>
          </w:p>
        </w:tc>
      </w:tr>
      <w:tr>
        <w:trPr>
          <w:trHeight w:val="162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3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03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1"/>
        <w:gridCol w:w="3092"/>
        <w:gridCol w:w="2378"/>
        <w:gridCol w:w="2140"/>
        <w:gridCol w:w="2379"/>
        <w:gridCol w:w="2380"/>
      </w:tblGrid>
      <w:tr>
        <w:trPr>
          <w:trHeight w:val="67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4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60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отказе, в связи с имеющимися нарушениями в документах потребителя 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20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25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103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2801"/>
        <w:gridCol w:w="1867"/>
        <w:gridCol w:w="2101"/>
        <w:gridCol w:w="2335"/>
        <w:gridCol w:w="1867"/>
        <w:gridCol w:w="1402"/>
      </w:tblGrid>
      <w:tr>
        <w:trPr>
          <w:trHeight w:val="6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6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1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090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360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360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ГУ "Отдел занятости и социальных программ":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(ФИО начальника)     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Безработный: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>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>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выдать мне справку о статусе безработного(ой) за период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___________________ года по __________________ год.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заявлению прилагаются документы: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3086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Бөлім бастығы: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отдела: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Маман: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Специалист: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Анықтаманы алуға өтініш берілген күні: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подачи заявления на получение справки:___________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(Выдача справок безработным гражданам)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ЖҰМЫССЫЗДЫҚ РЕТІНДЕ ТІРКЕУ ТУРАЛЫ АНЫҚТАМА</w:t>
      </w:r>
      <w:r>
        <w:br/>
      </w:r>
      <w:r>
        <w:rPr>
          <w:rFonts w:ascii="Times New Roman"/>
          <w:b/>
          <w:i w:val="false"/>
          <w:color w:val="000000"/>
        </w:rPr>
        <w:t>
СПРАВКА О РЕГИСТРАЦИИ В КАЧЕСТВЕ БЕЗРАБОТНОГО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Т.А.Ә.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Ф.И.О._____________________________________________________________________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Халықтың жұмыстылығы туралы Қазақстан Республикасы Заңының 15 бабына сәйкес,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жұмыссыз ретінде тіркелген: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ст.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занятости населения"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 безработным: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Қоғамдық әлеуметтік жұмыстарға қатысуы: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Участие в общественных социальных работах: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Кәсіби даярлаудан біліктілігін арттыру және қайта даярлықтан жастар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практикасынан өтті: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Прошел профессиональную подготовку, повышение квалификации и переподготовку,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молодежную практику: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Атаулы әлеуметтік көмек, тұрғын үй көмегі тағайындалды: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Назначен(а) адресная социальная помощь, жилищная помощь: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Анықтама: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ұсыну үшін берілген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Справка дана для предъявления: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 на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Кому: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САЛОВА ОЛЕСЯ ВЛАДИМИРОВНА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>(ФИО заявителя)</w:t>
      </w:r>
      <w:r>
        <w:rPr>
          <w:rFonts w:ascii="Times New Roman"/>
          <w:b w:val="false"/>
          <w:i w:val="false"/>
          <w:color w:val="000000"/>
          <w:sz w:val="28"/>
        </w:rPr>
        <w:t>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Доводим до Вашего сведения, что Вам отказано в предоставлении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справки безработного.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Причина отказа: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                  отказ на казахском     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Начальник отдела: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              Иванов И.И.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  </w:t>
      </w:r>
      <w:r>
        <w:rPr>
          <w:rFonts w:ascii="Times New Roman"/>
          <w:b w:val="false"/>
          <w:i w:val="false"/>
          <w:color w:val="000000"/>
          <w:vertAlign w:val="superscript"/>
        </w:rPr>
        <w:t>(</w:t>
      </w:r>
      <w:r>
        <w:rPr>
          <w:rFonts w:ascii="Times New Roman"/>
          <w:b w:val="false"/>
          <w:i w:val="false"/>
          <w:color w:val="000000"/>
          <w:vertAlign w:val="superscript"/>
        </w:rPr>
        <w:t>ФИО)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3086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3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3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Жарминского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декабря 2012 года № 300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для материального обеспечения</w:t>
      </w:r>
      <w:r>
        <w:br/>
      </w:r>
      <w:r>
        <w:rPr>
          <w:rFonts w:ascii="Times New Roman"/>
          <w:b/>
          <w:i w:val="false"/>
          <w:color w:val="000000"/>
        </w:rPr>
        <w:t>
детей-инвалидов, обучающихся и воспитывающихся на дому»</w:t>
      </w:r>
    </w:p>
    <w:bookmarkStart w:name="z3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3"/>
    <w:bookmarkStart w:name="z3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«Оформление документов для материального обеспечения детей-инвалидов, обучающихся и воспитывающихся на дому» (далее – услуга) оказывается государственным учреждением «Отдел занятости и социальных программ Жарминского района» (далее – услугодатель), а также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для материального обеспечения детей-инвалидов, обучающихся и воспитывающихся на дому» (далее – Стандарт),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«Оформление документов для материального обеспечения детей-инвалидов, обучающихся и воспитывающихся на дому»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14"/>
    <w:bookmarkStart w:name="z3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15"/>
    <w:bookmarkStart w:name="z3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об оформлении документов),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ПЭП (диаграмма № 2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услугу, предоставляемые потребителю в случае получения услуги посредством ПЭП, представлены веб-порталом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call-центра ПЭП: 1414.</w:t>
      </w:r>
    </w:p>
    <w:bookmarkEnd w:id="16"/>
    <w:bookmarkStart w:name="z4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17"/>
    <w:bookmarkStart w:name="z4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ПЭП; ШЭП; РШЭП; АРМ РШЭП;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услуги потребителям измеряются показателями качества и доступности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18"/>
    <w:bookmarkStart w:name="z5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090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7"/>
        <w:gridCol w:w="2816"/>
        <w:gridCol w:w="3084"/>
        <w:gridCol w:w="2817"/>
        <w:gridCol w:w="2146"/>
        <w:gridCol w:w="1610"/>
      </w:tblGrid>
      <w:tr>
        <w:trPr>
          <w:trHeight w:val="675" w:hRule="atLeast"/>
        </w:trPr>
        <w:tc>
          <w:tcPr>
            <w:tcW w:w="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795" w:hRule="atLeast"/>
        </w:trPr>
        <w:tc>
          <w:tcPr>
            <w:tcW w:w="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2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695" w:hRule="atLeast"/>
        </w:trPr>
        <w:tc>
          <w:tcPr>
            <w:tcW w:w="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140" w:hRule="atLeast"/>
        </w:trPr>
        <w:tc>
          <w:tcPr>
            <w:tcW w:w="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1"/>
        <w:gridCol w:w="3575"/>
        <w:gridCol w:w="2446"/>
        <w:gridCol w:w="2258"/>
        <w:gridCol w:w="1882"/>
        <w:gridCol w:w="2258"/>
      </w:tblGrid>
      <w:tr>
        <w:trPr>
          <w:trHeight w:val="675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документах потребителя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114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6"/>
        <w:gridCol w:w="3677"/>
        <w:gridCol w:w="2363"/>
        <w:gridCol w:w="2101"/>
        <w:gridCol w:w="1838"/>
        <w:gridCol w:w="2365"/>
      </w:tblGrid>
      <w:tr>
        <w:trPr>
          <w:trHeight w:val="67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1"/>
        <w:gridCol w:w="2634"/>
        <w:gridCol w:w="3199"/>
        <w:gridCol w:w="2070"/>
        <w:gridCol w:w="2070"/>
        <w:gridCol w:w="2446"/>
      </w:tblGrid>
      <w:tr>
        <w:trPr>
          <w:trHeight w:val="675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215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825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5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Оформление документов для материального 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обучающихся и воспитывающихся на дому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5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отдела занятости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социальных программ: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(ФИО начальника)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Заявителя: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(ФИО заявителя)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удостоверения личности:___________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кем выдано: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выдачи: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РНН:         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СИК:________________________________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Вас назначить материальное обеспечение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ребенка-инвалида, обучающегося и воспитывающегося на дому.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ФИО ребенка: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№ лицевого счета: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Наименование банка: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К заявлению прилагаются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электронная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книги регистрации граждан либо справки адресного бюро;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заключения психолого-педагогической 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документа о наличии счета в банке.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(документов для</w:t>
      </w:r>
      <w:r>
        <w:br/>
      </w:r>
      <w:r>
        <w:rPr>
          <w:rFonts w:ascii="Times New Roman"/>
          <w:b/>
          <w:i w:val="false"/>
          <w:color w:val="000000"/>
        </w:rPr>
        <w:t>
материального обеспечения детей-инвалидов, обучающихся и</w:t>
      </w:r>
      <w:r>
        <w:br/>
      </w:r>
      <w:r>
        <w:rPr>
          <w:rFonts w:ascii="Times New Roman"/>
          <w:b/>
          <w:i w:val="false"/>
          <w:color w:val="000000"/>
        </w:rPr>
        <w:t>
воспитывающихся на дому)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Заявитель: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(ФИО заявителя)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Уважаемый(ая)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Уведомляем Вас о назначении материального обеспечения Вашему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ребенку-инвалиду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 ребенка</w:t>
      </w:r>
      <w:r>
        <w:rPr>
          <w:rFonts w:ascii="Times New Roman"/>
          <w:b w:val="false"/>
          <w:i w:val="false"/>
          <w:color w:val="000000"/>
          <w:sz w:val="28"/>
        </w:rPr>
        <w:t>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обучающемуся и воспитывающемуся на дому в размере ________________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период с ____________по___________.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6"/>
        <w:gridCol w:w="2606"/>
        <w:gridCol w:w="2848"/>
        <w:gridCol w:w="6650"/>
      </w:tblGrid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Квартал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</w:t>
            </w:r>
          </w:p>
        </w:tc>
        <w:tc>
          <w:tcPr>
            <w:tcW w:w="6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 выплаты</w:t>
            </w:r>
          </w:p>
        </w:tc>
      </w:tr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Информируем Вас о том, что для получения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Вам необходимо обратиться в отдел занятости и 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программ.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Специалист                 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           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3086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Start w:name="z5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Жарминского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декабря 2012 года № 300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очередь детей дошкольного возраста (до 7 лет)</w:t>
      </w:r>
      <w:r>
        <w:br/>
      </w:r>
      <w:r>
        <w:rPr>
          <w:rFonts w:ascii="Times New Roman"/>
          <w:b/>
          <w:i w:val="false"/>
          <w:color w:val="000000"/>
        </w:rPr>
        <w:t>
для направления в детские дошкольные организации»</w:t>
      </w:r>
    </w:p>
    <w:bookmarkStart w:name="z5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4"/>
    <w:bookmarkStart w:name="z5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«Постановка на очередь детей дошкольного возраста (до 7 лет) для направления в детские дошкольные организации» (далее - электронная государственная услуга) оказывается государственным учреждением «Отдел образования Жарминского района», аппаратами акимов поселков, сельских округов (далее - услугодатель) и через центр обслуживания населения по месту жительства (далее - Центр), а также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очередь детей дошкольного возраста (до 7 лет) для направления в детские дошкольные организации»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очередь детей дошкольного возраста (до 7 лет) для направления в детские дошкольные организации»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ДДО – детская дошкольная организация;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25"/>
    <w:bookmarkStart w:name="z6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6"/>
    <w:bookmarkStart w:name="z6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при оказании электронной государственной услуги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(диаграмма № 2) функционального взаимодействия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(диаграмма № 3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услуге,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веб-портале «электронного правительства» в разделе «История получения услуг», а также при обращении к услугодателю или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27"/>
    <w:bookmarkStart w:name="z7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28"/>
    <w:bookmarkStart w:name="z7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диаграммы, отражающие взаимосвязь между логической последовательностью действий СФЕ (в процессе оказания электронной государственной услуги)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бланков,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29"/>
    <w:bookmarkStart w:name="z7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217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217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3"/>
        <w:gridCol w:w="2802"/>
        <w:gridCol w:w="3082"/>
        <w:gridCol w:w="1961"/>
        <w:gridCol w:w="1961"/>
        <w:gridCol w:w="2521"/>
      </w:tblGrid>
      <w:tr>
        <w:trPr>
          <w:trHeight w:val="67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54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21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55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26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5"/>
        <w:gridCol w:w="3434"/>
        <w:gridCol w:w="3180"/>
        <w:gridCol w:w="2289"/>
        <w:gridCol w:w="3307"/>
        <w:gridCol w:w="255"/>
      </w:tblGrid>
      <w:tr>
        <w:trPr>
          <w:trHeight w:val="675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3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3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документах потребителя</w:t>
            </w:r>
          </w:p>
        </w:tc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документ.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3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555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60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3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4"/>
        <w:gridCol w:w="2802"/>
        <w:gridCol w:w="2521"/>
        <w:gridCol w:w="2241"/>
        <w:gridCol w:w="2241"/>
        <w:gridCol w:w="2521"/>
      </w:tblGrid>
      <w:tr>
        <w:trPr>
          <w:trHeight w:val="67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83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78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организационно–распорядительное решение)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1"/>
        <w:gridCol w:w="3530"/>
        <w:gridCol w:w="2521"/>
        <w:gridCol w:w="1681"/>
        <w:gridCol w:w="1512"/>
        <w:gridCol w:w="1513"/>
        <w:gridCol w:w="1682"/>
      </w:tblGrid>
      <w:tr>
        <w:trPr>
          <w:trHeight w:val="675" w:hRule="atLeast"/>
        </w:trPr>
        <w:tc>
          <w:tcPr>
            <w:tcW w:w="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535" w:hRule="atLeast"/>
        </w:trPr>
        <w:tc>
          <w:tcPr>
            <w:tcW w:w="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0" w:hRule="atLeast"/>
        </w:trPr>
        <w:tc>
          <w:tcPr>
            <w:tcW w:w="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3562"/>
        <w:gridCol w:w="2741"/>
        <w:gridCol w:w="1918"/>
        <w:gridCol w:w="1645"/>
        <w:gridCol w:w="2467"/>
      </w:tblGrid>
      <w:tr>
        <w:trPr>
          <w:trHeight w:val="67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отказе. в связи с имеющимися нарушениями в данных потребителя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6"/>
        <w:gridCol w:w="2654"/>
        <w:gridCol w:w="2521"/>
        <w:gridCol w:w="2920"/>
        <w:gridCol w:w="2521"/>
        <w:gridCol w:w="1858"/>
      </w:tblGrid>
      <w:tr>
        <w:trPr>
          <w:trHeight w:val="675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8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Формы, шаблоны бланков в соответствии с которыми должен быть</w:t>
      </w:r>
      <w:r>
        <w:br/>
      </w:r>
      <w:r>
        <w:rPr>
          <w:rFonts w:ascii="Times New Roman"/>
          <w:b/>
          <w:i w:val="false"/>
          <w:color w:val="000000"/>
        </w:rPr>
        <w:t>
представлен результат оказания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(выходной документ), включая формы уведомления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Отдел образования Жарминского района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НАПРАВЛЕНИЕ № 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Для зачисления ребенка в дошкольную организацию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Жарминского района направляет в дошкольную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организацию № _________, расположенную по адресу: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город (поселок)_________________, ул.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ребенка: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Домашний адрес ребенка: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Направление должно быть предоставлено в дошкольную организацию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течение пяти дней со дня его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Направление выдано «__» _______ _____г.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Жарминского района           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уведомления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 регистрации ребенка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Настоящее уведомление выдано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 родителя)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поставлен(а) на очередь в Журнале регистрации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для направления в дошкольные организации за № 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«___» _________ 20__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Потребители, состоящие в очереди на получение места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дошкольную организацию, имеют возможность осуществлять контроль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продвижения своей очередности в соответствии с графиком работы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(отдел, акимат), а так же через электронный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Специалист отдела образования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Жарминского района                     </w:t>
      </w:r>
      <w:r>
        <w:rPr>
          <w:rFonts w:ascii="Times New Roman"/>
          <w:b w:val="false"/>
          <w:i/>
          <w:color w:val="000000"/>
          <w:sz w:val="28"/>
        </w:rPr>
        <w:t>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отказа в предоставлении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(ая) _____________________________________,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 заявителя)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уведомляем Вас о том, что Вам отказано в выдаче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Вашему ребенку _______________________ в детскую дошкольную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организацию по причине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                         </w:t>
      </w:r>
      <w:r>
        <w:rPr>
          <w:rFonts w:ascii="Times New Roman"/>
          <w:b w:val="false"/>
          <w:i/>
          <w:color w:val="000000"/>
          <w:sz w:val="28"/>
        </w:rPr>
        <w:t>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Жарминского района          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8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«Постановка на очередь детей дошкольного возраста (до 7 лет)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направления в детские дошкольные организации»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3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Жарминского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декабря 2012 года № 300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пенсионные фонды, банки для распоряжения</w:t>
      </w:r>
      <w:r>
        <w:br/>
      </w:r>
      <w:r>
        <w:rPr>
          <w:rFonts w:ascii="Times New Roman"/>
          <w:b/>
          <w:i w:val="false"/>
          <w:color w:val="000000"/>
        </w:rPr>
        <w:t>
вкладами несовершеннолетних детей, в территориальные</w:t>
      </w:r>
      <w:r>
        <w:br/>
      </w:r>
      <w:r>
        <w:rPr>
          <w:rFonts w:ascii="Times New Roman"/>
          <w:b/>
          <w:i w:val="false"/>
          <w:color w:val="000000"/>
        </w:rPr>
        <w:t>
подразделения Комитета дорожной полиции Министерства внутренних</w:t>
      </w:r>
      <w:r>
        <w:br/>
      </w:r>
      <w:r>
        <w:rPr>
          <w:rFonts w:ascii="Times New Roman"/>
          <w:b/>
          <w:i w:val="false"/>
          <w:color w:val="000000"/>
        </w:rPr>
        <w:t>
дел Республики Казахстан для оформления наследства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несовершеннолетним детям»</w:t>
      </w:r>
    </w:p>
    <w:bookmarkStart w:name="z13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5"/>
    <w:bookmarkStart w:name="z13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электронная государственная услуга) оказывается государственным учреждением «Отдел образования Жарминского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Жарминского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36"/>
    <w:bookmarkStart w:name="z13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7"/>
    <w:bookmarkStart w:name="z14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 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 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 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 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 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МИО через ПЭП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 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 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 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 Стандарте и основаниям для оказания электронной государственной 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 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 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38"/>
    <w:bookmarkStart w:name="z145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39"/>
    <w:bookmarkStart w:name="z1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40"/>
    <w:bookmarkStart w:name="z15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0"/>
        <w:gridCol w:w="4136"/>
        <w:gridCol w:w="2166"/>
        <w:gridCol w:w="1970"/>
        <w:gridCol w:w="2167"/>
        <w:gridCol w:w="1971"/>
      </w:tblGrid>
      <w:tr>
        <w:trPr>
          <w:trHeight w:val="675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795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 Центра по логину и паролю 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005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5"/>
        <w:gridCol w:w="2774"/>
        <w:gridCol w:w="2017"/>
        <w:gridCol w:w="2017"/>
        <w:gridCol w:w="1765"/>
        <w:gridCol w:w="2017"/>
        <w:gridCol w:w="1765"/>
      </w:tblGrid>
      <w:tr>
        <w:trPr>
          <w:trHeight w:val="675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документа. удостоверенного (подписанного) ЭЦП в АРМ РШЭП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1005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1"/>
        <w:gridCol w:w="3806"/>
        <w:gridCol w:w="2140"/>
        <w:gridCol w:w="2141"/>
        <w:gridCol w:w="2141"/>
        <w:gridCol w:w="2141"/>
      </w:tblGrid>
      <w:tr>
        <w:trPr>
          <w:trHeight w:val="67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"/>
        <w:gridCol w:w="3667"/>
        <w:gridCol w:w="2062"/>
        <w:gridCol w:w="2521"/>
        <w:gridCol w:w="2293"/>
        <w:gridCol w:w="1834"/>
      </w:tblGrid>
      <w:tr>
        <w:trPr>
          <w:trHeight w:val="67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15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5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заявлений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Жарминского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снять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накопительном пенсионном фонде _______________ (название фонда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указывается согласно записи в свидетельстве о праве на наследство)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 несовершеннолетних детей (Ф.И.О.) _____________ в связи со смертью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вкладчика (Ф.И.О) ______________ свидетельство о смерти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(дата выдачи свидетельства) № 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Жарминского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распоряжение (уступка прав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обязательств, расторжение договоров) вкладами в банке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 (название банка) несовершеннолетних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детей: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когда выдано)____________________________________________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Жарминского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осуществление сделки в отношении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средства, принадлежащего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несовершеннолетнему(им) ребенку (детям):__________________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накопительного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пенсионного фонда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Жарминского района разрешает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заявителя) ________________, _____ года рождения, (удостоверение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личности № _________ от _______ года, выдано ________), законному(ым)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представителю(ям) (родителям (родителю), опекуну или попечителю,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патронатному воспитателю и другим заменяющим их лицам)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 ____________________ (Ф.И.О. ребенка,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рождения), получить наследуемые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 (наименование накопительного пенсионного фонда),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причитающимся инвестиционным доходом, пеней и иными поступлениями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соответствии с законодательством, согласно свидетельству о праве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наследство по закону/завещанию от ______________ года, выданного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нотариусом (государственная лицензия № ___________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года, выдана_________), в связи со смертью вкладчика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наследодателя), _____________ (свидетельство о смерти от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года, № ________).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Жарминского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банка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Жарминского района разрешает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заявителя)_____________________________,_______ года рождения,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(удостоверение личности № ___________ от ________ года, выдано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___________), законному(ым) представителю(ям) (родители (родитель),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опекуну(ам) или попечителю, патронатному воспитателю и другим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заменяющим их лицам)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 (Ф.И.О. ребенка,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рождения), распорядиться вкладами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 (наименование банка), с причитающимися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инвестиционным доходом, пеней и иными поступлениями в соответствии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законодательством.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Жарминского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территориального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Жарминского района, действующий в интересах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несовершеннолетнего(-ей, -их) 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 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Жарминского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5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«Выдача справок в пенсионные 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 внутренних дел Республики Казахстан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оформления наследства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0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Жарминского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декабря 2012 года № 300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 по опеке или</w:t>
      </w:r>
      <w:r>
        <w:br/>
      </w:r>
      <w:r>
        <w:rPr>
          <w:rFonts w:ascii="Times New Roman"/>
          <w:b/>
          <w:i w:val="false"/>
          <w:color w:val="000000"/>
        </w:rPr>
        <w:t>
попечительству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>
принадлежащим на праве собственности несовершеннолетним детям»</w:t>
      </w:r>
    </w:p>
    <w:bookmarkStart w:name="z10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6"/>
    <w:bookmarkStart w:name="z10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электронная государственная услуга) оказывается государственным учреждением «Отдел образования Жарминского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опеки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Жарминского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47"/>
    <w:bookmarkStart w:name="z114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8"/>
    <w:bookmarkStart w:name="z11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ЦОН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49"/>
    <w:bookmarkStart w:name="z12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0"/>
    <w:bookmarkStart w:name="z12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51"/>
    <w:bookmarkStart w:name="z12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"/>
        <w:gridCol w:w="3637"/>
        <w:gridCol w:w="2181"/>
        <w:gridCol w:w="1939"/>
        <w:gridCol w:w="2181"/>
        <w:gridCol w:w="2426"/>
      </w:tblGrid>
      <w:tr>
        <w:trPr>
          <w:trHeight w:val="67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79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7"/>
        <w:gridCol w:w="3206"/>
        <w:gridCol w:w="1922"/>
        <w:gridCol w:w="1923"/>
        <w:gridCol w:w="1709"/>
        <w:gridCol w:w="1709"/>
        <w:gridCol w:w="1924"/>
      </w:tblGrid>
      <w:tr>
        <w:trPr>
          <w:trHeight w:val="67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5"/>
        <w:gridCol w:w="3760"/>
        <w:gridCol w:w="1990"/>
        <w:gridCol w:w="2212"/>
        <w:gridCol w:w="2433"/>
        <w:gridCol w:w="1990"/>
      </w:tblGrid>
      <w:tr>
        <w:trPr>
          <w:trHeight w:val="67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211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3969"/>
        <w:gridCol w:w="2100"/>
        <w:gridCol w:w="2101"/>
        <w:gridCol w:w="2568"/>
        <w:gridCol w:w="1635"/>
      </w:tblGrid>
      <w:tr>
        <w:trPr>
          <w:trHeight w:val="67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43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2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2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заявлений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Жарминского района от супругов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 точно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продажу (обмен, дарение) квартиры,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расположенной по адресу:_______________________________________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дальнейшего проживания 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Фразу "В дальнейшем дети будут обеспечены жильем" (написать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собственноручно)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 год __________ Подпись обоих супругов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Жарминского района от супругов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 точно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квартиры, расположенной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адресу: _______________________________ для получения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кредита в размере __________ сроком на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- "согласны").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Письмо из банка №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случае потери жилья дети будут проживать по адресу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дополнительной площади или адреса близких родственников,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согласных взять детей), фразу "обязуемся в дальнейшем детей 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оставить без жилья" - написать собственноручно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 w:val="false"/>
          <w:i/>
          <w:color w:val="000000"/>
          <w:sz w:val="28"/>
        </w:rPr>
        <w:t> Подпись обоих супругов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«Справка»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Районный отдел образования, осуществляющий функции органов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опеки и попечительства, согласно статьям 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- 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 жилищных отношениях", </w:t>
      </w:r>
      <w:r>
        <w:rPr>
          <w:rFonts w:ascii="Times New Roman"/>
          <w:b w:val="false"/>
          <w:i w:val="false"/>
          <w:color w:val="000000"/>
          <w:sz w:val="28"/>
        </w:rPr>
        <w:t>статье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 браке (супружестве) и семье", действующий в интересах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несовершеннолетнего(-ей, -их)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 недвижимого имущества,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расположенного по адресу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Жарминского района ____________________ подпись (Ф.И.О.)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3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«Выдача справок органов, 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 для оформления сделок с имуществом, принадлежащим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праве собственности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 </w:t>
      </w:r>
    </w:p>
    <w:bookmarkStart w:name="z8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Жарминского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декабря 2012 года № 300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</w:t>
      </w:r>
    </w:p>
    <w:bookmarkStart w:name="z83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7"/>
    <w:bookmarkStart w:name="z8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по опеке и попечительству» (далее - электронная государственная услуга) оказывается государственным учреждением «Отдел образования Жарминского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Жарминского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58"/>
    <w:bookmarkStart w:name="z89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9"/>
    <w:bookmarkStart w:name="z9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МИО, потребитель осуществляет регистрацию на ПЭП с помощью ИИН и пароля (осуществляется для незарегистрированных потребителей на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60"/>
    <w:bookmarkStart w:name="z95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61"/>
    <w:bookmarkStart w:name="z9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62"/>
    <w:bookmarkStart w:name="z10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"/>
        <w:gridCol w:w="4121"/>
        <w:gridCol w:w="1939"/>
        <w:gridCol w:w="1939"/>
        <w:gridCol w:w="1939"/>
        <w:gridCol w:w="2426"/>
      </w:tblGrid>
      <w:tr>
        <w:trPr>
          <w:trHeight w:val="67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8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7"/>
        <w:gridCol w:w="3632"/>
        <w:gridCol w:w="1709"/>
        <w:gridCol w:w="2137"/>
        <w:gridCol w:w="1923"/>
        <w:gridCol w:w="1709"/>
        <w:gridCol w:w="1283"/>
      </w:tblGrid>
      <w:tr>
        <w:trPr>
          <w:trHeight w:val="67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97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"/>
        <w:gridCol w:w="4121"/>
        <w:gridCol w:w="1939"/>
        <w:gridCol w:w="1939"/>
        <w:gridCol w:w="1939"/>
        <w:gridCol w:w="2426"/>
      </w:tblGrid>
      <w:tr>
        <w:trPr>
          <w:trHeight w:val="67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0"/>
        <w:gridCol w:w="3513"/>
        <w:gridCol w:w="2066"/>
        <w:gridCol w:w="2273"/>
        <w:gridCol w:w="2274"/>
        <w:gridCol w:w="2274"/>
      </w:tblGrid>
      <w:tr>
        <w:trPr>
          <w:trHeight w:val="67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9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0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471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5471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836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4836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«Справка» положительного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 №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Настоящая справка выдана гр.(ке)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проживающему (ей) в г.______________________________________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он (она) согласно постановлению акимата Жарминского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№ _________ от «__» ____________ ______ г. действительно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назначен(а) опекуном (попечителем) над __________ «__»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рождения и над его (ее) имуществом (опись имущества в деле,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имущества нет).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опекуна (попечителя) возлагается обязанность о воспитании,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обучении, подготовки к общественно-полезной деятельности подопечного,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защищать и охранять его личные имущественные права, являться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представителем на суде и во всех государственных учреждениях без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особого полномочия.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  Ф.И.О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Жарминского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1-тармағында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Выходная форма «Отказа» в случае отсутствия записи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в Электронном реестре по опеке и попечительству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_____________________, уведомляем Вас о том,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что Вам отказано в выдаче справки по опеке 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над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 года рождения и над его (ее) имуществом.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(дата рождения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Причина отказа: запись не найдена в Электронном реестре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 попечительству.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Жарминского района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0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по опеке и попечительству»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5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Жарминского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декабря 2012 года № 300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учет и очередность граждан, нуждающихся в жилище</w:t>
      </w:r>
      <w:r>
        <w:br/>
      </w:r>
      <w:r>
        <w:rPr>
          <w:rFonts w:ascii="Times New Roman"/>
          <w:b/>
          <w:i w:val="false"/>
          <w:color w:val="000000"/>
        </w:rPr>
        <w:t>
из государственного жилищного фонда или жилище, арендованном</w:t>
      </w:r>
      <w:r>
        <w:br/>
      </w:r>
      <w:r>
        <w:rPr>
          <w:rFonts w:ascii="Times New Roman"/>
          <w:b/>
          <w:i w:val="false"/>
          <w:color w:val="000000"/>
        </w:rPr>
        <w:t>
местным исполнительным органом в частном жилищном фонде»</w:t>
      </w:r>
    </w:p>
    <w:bookmarkStart w:name="z158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8"/>
    <w:bookmarkStart w:name="z15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- услуга) оказывается государственным учреждением «Отдел жилищно-коммунального хозяйства, пассажирского транспорта и автомобильных дорог Жарминского района» (далее – услугодатель) на альтернативной основе через центры обслуживания населения (далее – Центр), а так же через веб-портал «электронного правительства»: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фонде», утвержденного постановлением Правительства Республики Казахстан от 8 февраля 2010 года № 76 «Об утверждении стандарта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 - 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69"/>
    <w:bookmarkStart w:name="z164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70"/>
    <w:bookmarkStart w:name="z16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(диаграмма № 2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 о данных потребителя, а также в ЕНИС -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потребителем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потребителем через оператора Центра результата услуги (уведомление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(диаграмма № 3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 приведены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ПЭП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саll–центр ПЭП: 1414.</w:t>
      </w:r>
    </w:p>
    <w:bookmarkEnd w:id="71"/>
    <w:bookmarkStart w:name="z171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72"/>
    <w:bookmarkStart w:name="z17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СФЕ, с указанием срока выполнения каждого действия,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бланков.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73"/>
    <w:bookmarkStart w:name="z17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3"/>
        <w:gridCol w:w="2802"/>
        <w:gridCol w:w="3082"/>
        <w:gridCol w:w="1961"/>
        <w:gridCol w:w="1961"/>
        <w:gridCol w:w="2521"/>
      </w:tblGrid>
      <w:tr>
        <w:trPr>
          <w:trHeight w:val="67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действия(хода, потока работ)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205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21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55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26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"/>
        <w:gridCol w:w="2769"/>
        <w:gridCol w:w="2650"/>
        <w:gridCol w:w="3276"/>
        <w:gridCol w:w="2521"/>
        <w:gridCol w:w="1263"/>
      </w:tblGrid>
      <w:tr>
        <w:trPr>
          <w:trHeight w:val="67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 в связи с имеющимися нарушениями в документах потребителя </w:t>
            </w:r>
          </w:p>
        </w:tc>
        <w:tc>
          <w:tcPr>
            <w:tcW w:w="1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55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126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4"/>
        <w:gridCol w:w="2802"/>
        <w:gridCol w:w="2521"/>
        <w:gridCol w:w="2241"/>
        <w:gridCol w:w="2241"/>
        <w:gridCol w:w="2521"/>
      </w:tblGrid>
      <w:tr>
        <w:trPr>
          <w:trHeight w:val="67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9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</w:tr>
      <w:tr>
        <w:trPr>
          <w:trHeight w:val="150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9"/>
        <w:gridCol w:w="3708"/>
        <w:gridCol w:w="1668"/>
        <w:gridCol w:w="1854"/>
        <w:gridCol w:w="1668"/>
        <w:gridCol w:w="1668"/>
        <w:gridCol w:w="1855"/>
      </w:tblGrid>
      <w:tr>
        <w:trPr>
          <w:trHeight w:val="675" w:hRule="atLeast"/>
        </w:trPr>
        <w:tc>
          <w:tcPr>
            <w:tcW w:w="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355" w:hRule="atLeast"/>
        </w:trPr>
        <w:tc>
          <w:tcPr>
            <w:tcW w:w="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 процедуры, операции) и их описание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4"/>
        <w:gridCol w:w="2483"/>
        <w:gridCol w:w="2292"/>
        <w:gridCol w:w="3247"/>
        <w:gridCol w:w="2674"/>
        <w:gridCol w:w="1720"/>
      </w:tblGrid>
      <w:tr>
        <w:trPr>
          <w:trHeight w:val="67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</w:tr>
      <w:tr>
        <w:trPr>
          <w:trHeight w:val="82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1"/>
        <w:gridCol w:w="2825"/>
        <w:gridCol w:w="1955"/>
        <w:gridCol w:w="2391"/>
        <w:gridCol w:w="2174"/>
        <w:gridCol w:w="3044"/>
      </w:tblGrid>
      <w:tr>
        <w:trPr>
          <w:trHeight w:val="67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8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 в частном жилищном фонде»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439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328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4328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Образец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решением жилищной комиссии 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 года, Вы поставлены на учет граждан, нуждающихся в жилье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из государственного жилищного фонда, по категории «______________»,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 дня подачи заявления от _______ года № _____________, с составом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семьи ______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 момент постановки на учет Ваша очередность №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7қаңтардағы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116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Образец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Вам (состав семьи __ человек)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отказано в постановке на учет граждан, нуждающихся в жилье из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жилищного фонда.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Причина отказа: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  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случае несогласия с данным решение, Вы вправе обжаловать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порядке, установленном законодательством.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116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18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header.xml" Type="http://schemas.openxmlformats.org/officeDocument/2006/relationships/header" Id="rId7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