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3178" w14:textId="d10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размере и порядке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апреля 2012 года N 2/16-V. Зарегистрировано управлением юстиции Жарминского района Департамента юстиции Восточно-Казахстанской области 23 апреля 2012 года N 5-10-131. Утратило силу - решением Жарминского районного маслихата Восточно-Казахстанской области от 22 декабря 2014 года N 24/215-V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22.12.2014 N 24/215-V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от 27 июля 2010 года № 23/182-ІV "Об утверждении Правил предоставления жилищной помощи в Жарминском районе" (зарегистрировано в Реестре государственной регистрации нормативных правовых актов 27 июля 2010 года за № 5-10-101, опубликовано в газете "Қалба тынысы" 26 августа 2010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2012 года № 2/16-V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о размере и порядке оказания жилищной помощи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предельно–допустимого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содержания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устанавливается к совокупному доходу семьи в размере 15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копию книги регистрации граждан либо адресную справку, либо справку сельских (поселковых) акимов, подтверждающую регистрацию по постоянному месту жительства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 –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решением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Жарминского районного маслихата Восточно-Казахстанской области от 27.02.2013 </w:t>
      </w:r>
      <w:r>
        <w:rPr>
          <w:rFonts w:ascii="Times New Roman"/>
          <w:b w:val="false"/>
          <w:i w:val="false"/>
          <w:color w:val="ff0000"/>
          <w:sz w:val="28"/>
        </w:rPr>
        <w:t>№ 9/84-V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назначается на текущий квартал. Заявления принимаются в течение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имеющие на праве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осуществляющих уход за инвалидами первой и второй групп, детьми-инвалидами в возрасте до 18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матерей, занятых воспитанием ребенка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до возобновления трудоустройства, обучения и переобучения.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Расходы по электроснабжению, газоснабжению, содержанию жилья и обслуживанию лифтов берутся в расчет по счетам, средние за квартал,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согласно социальным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 заявителя прописан ребенок до 18 лет, родители которого не лишены родительских прав и прописаны в другом месте – ходатайствующий должен подтвердить доходы родителей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- 30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- 30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и более человек - по 15 кв.м. на каждого, но не более 38,52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семей проживающих в частных домостроениях – 1 баллон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1 человека – 70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2-х человек – 140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3-х человек – 210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4-х и более человек – 280 кВт на каждого;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расхода угля на 1 кв.м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Выплата жилищной помощи осуществляется уполномоченным органом через банки второго уровня,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21 в соответствии с решением Жарминского районного маслихата Восточно-Казахстанской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