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83fd" w14:textId="8888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26 декабря 2012 года N 602. Зарегистрировано Департаментом юстиции Восточно-Казахстанской области 28 января 2013 года N 2852. Утратило силу - постановлением Глубоковского районного акимата от 20 мая 2013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от 20.05.2013 N 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 Н. Шерубаев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Глубоковского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363"/>
        <w:gridCol w:w="2511"/>
        <w:gridCol w:w="2364"/>
        <w:gridCol w:w="2364"/>
        <w:gridCol w:w="2808"/>
      </w:tblGrid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 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403"/>
        <w:gridCol w:w="2096"/>
        <w:gridCol w:w="1677"/>
        <w:gridCol w:w="2307"/>
        <w:gridCol w:w="1888"/>
      </w:tblGrid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ля; 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41"/>
        <w:gridCol w:w="3047"/>
        <w:gridCol w:w="2235"/>
        <w:gridCol w:w="2235"/>
        <w:gridCol w:w="2236"/>
      </w:tblGrid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 пароль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</w:tr>
      <w:tr>
        <w:trPr>
          <w:trHeight w:val="16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081"/>
        <w:gridCol w:w="2370"/>
        <w:gridCol w:w="2133"/>
        <w:gridCol w:w="2371"/>
        <w:gridCol w:w="2371"/>
      </w:tblGrid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прикреплением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если нарушений нет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невозможности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потребителя;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2864"/>
        <w:gridCol w:w="1909"/>
        <w:gridCol w:w="2148"/>
        <w:gridCol w:w="2387"/>
        <w:gridCol w:w="1910"/>
        <w:gridCol w:w="1433"/>
      </w:tblGrid>
      <w:tr>
        <w:trPr>
          <w:trHeight w:val="64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ЭЦП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отказе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12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(ФИО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(адрес заявителя)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035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Акимат (АҚСУ Қ.).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Акимата (Г.АКСУ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Уведомления поставляются по мере изменения статуса исполнения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Акимият} (АҚСУ 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  Акимата {Г.АКСУ}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Акимат (АҚСУ Қ.).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Акимата (Г.АКСУ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602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 1. Общие положения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Глубоковского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9"/>
    <w:bookmarkStart w:name="z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5852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4582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443"/>
        <w:gridCol w:w="2238"/>
        <w:gridCol w:w="2238"/>
        <w:gridCol w:w="2238"/>
        <w:gridCol w:w="2067"/>
      </w:tblGrid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распорядительное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</w:tr>
      <w:tr>
        <w:trPr>
          <w:trHeight w:val="11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588"/>
        <w:gridCol w:w="2388"/>
        <w:gridCol w:w="2389"/>
        <w:gridCol w:w="2389"/>
        <w:gridCol w:w="2389"/>
      </w:tblGrid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сканированных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удостоверением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353"/>
        <w:gridCol w:w="2179"/>
        <w:gridCol w:w="2179"/>
        <w:gridCol w:w="2179"/>
        <w:gridCol w:w="2348"/>
      </w:tblGrid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распорядительное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98"/>
        <w:gridCol w:w="2498"/>
        <w:gridCol w:w="1998"/>
        <w:gridCol w:w="2748"/>
        <w:gridCol w:w="2249"/>
      </w:tblGrid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8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(ФИО начальника     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(ФИО заявителя)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 ребенка-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инвалида, обучающегося и воспитывающегося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* Штрих-код «Электрондық әкімдік» ақпараттық жүйесі ұсынған және Акимат (АҚСУ Қ. электрондық-цифрлық 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}.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 {Г.АКСУ}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469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Акимат} (АҚСУ 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  Акимата {Г.АКСУ}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602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Глубоковского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электронной государственной услуги,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9"/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организации» </w:t>
      </w:r>
    </w:p>
    <w:bookmarkEnd w:id="32"/>
    <w:bookmarkStart w:name="z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93853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601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организации»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472"/>
        <w:gridCol w:w="2472"/>
        <w:gridCol w:w="2472"/>
        <w:gridCol w:w="2472"/>
        <w:gridCol w:w="2282"/>
      </w:tblGrid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588"/>
        <w:gridCol w:w="2388"/>
        <w:gridCol w:w="2389"/>
        <w:gridCol w:w="2389"/>
        <w:gridCol w:w="2389"/>
      </w:tblGrid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прикреплением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ЭЦП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 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удостоверенного (подписанного)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 отказе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 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00"/>
        <w:gridCol w:w="2400"/>
        <w:gridCol w:w="2400"/>
        <w:gridCol w:w="2401"/>
        <w:gridCol w:w="2586"/>
      </w:tblGrid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704"/>
        <w:gridCol w:w="1960"/>
        <w:gridCol w:w="1568"/>
        <w:gridCol w:w="2156"/>
        <w:gridCol w:w="1765"/>
      </w:tblGrid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распорядительное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организации»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Глубоковского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Глубоковского района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«Журнале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организации»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района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Глубоковского района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организации»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«Постановка на очередь детей дошкольного возраста (до 7 лет)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602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 1. Общие положения</w:t>
      </w:r>
    </w:p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Глубоковского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Глубоковского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числе, обжалование) их качества: саll–центр ПЭП: 1414.</w:t>
      </w:r>
    </w:p>
    <w:bookmarkEnd w:id="42"/>
    <w:bookmarkStart w:name="z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 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  отсутствием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  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00"/>
        <w:gridCol w:w="2400"/>
        <w:gridCol w:w="2400"/>
        <w:gridCol w:w="2401"/>
        <w:gridCol w:w="2586"/>
      </w:tblGrid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 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98"/>
        <w:gridCol w:w="2498"/>
        <w:gridCol w:w="1998"/>
        <w:gridCol w:w="2748"/>
        <w:gridCol w:w="2249"/>
      </w:tblGrid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45"/>
    <w:bookmarkStart w:name="z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9601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подготовке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Выходная форма «Отказа» в случае отсутствия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2012 года № 602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 1. Общие положения</w:t>
      </w:r>
    </w:p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Глубоковского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Глубоковского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1"/>
    <w:bookmarkStart w:name="z1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 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 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3"/>
    <w:bookmarkStart w:name="z12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числе,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отсутствием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 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  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 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00"/>
        <w:gridCol w:w="2400"/>
        <w:gridCol w:w="2400"/>
        <w:gridCol w:w="2401"/>
        <w:gridCol w:w="2586"/>
      </w:tblGrid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–распорядительное решение)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98"/>
        <w:gridCol w:w="2498"/>
        <w:gridCol w:w="1998"/>
        <w:gridCol w:w="2748"/>
        <w:gridCol w:w="2249"/>
      </w:tblGrid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7"/>
    <w:bookmarkStart w:name="z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601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попечительству, для оформления сделок с имуществом, принадлежащим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  декабря 2012 года № 602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 1. Общие положения</w:t>
      </w:r>
    </w:p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Глубоковского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Глубоковского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63"/>
    <w:bookmarkStart w:name="z13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потребителя).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числе, обжалование) их качества: саll–центр ПЭП: 1414.</w:t>
      </w:r>
    </w:p>
    <w:bookmarkEnd w:id="65"/>
    <w:bookmarkStart w:name="z1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  сообщение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  отсутствием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удостоверенного (подписанного)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в АРМ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успешном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если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00"/>
        <w:gridCol w:w="2400"/>
        <w:gridCol w:w="2400"/>
        <w:gridCol w:w="2401"/>
        <w:gridCol w:w="2586"/>
      </w:tblGrid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распорядительное решение)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98"/>
        <w:gridCol w:w="2498"/>
        <w:gridCol w:w="1998"/>
        <w:gridCol w:w="2748"/>
        <w:gridCol w:w="2249"/>
      </w:tblGrid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 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9"/>
    <w:bookmarkStart w:name="z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9601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Глубоковского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Глубоковского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Глубоковского района,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602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 1. Общие положения</w:t>
      </w:r>
    </w:p>
    <w:bookmarkStart w:name="z1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Глубоковского района» (далее – услугодатель) на альтернативной основе через центры обслуживания населения (далее – Центр), а также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5"/>
    <w:bookmarkStart w:name="z1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7"/>
    <w:bookmarkStart w:name="z1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числе,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41"/>
        <w:gridCol w:w="3047"/>
        <w:gridCol w:w="2235"/>
        <w:gridCol w:w="2235"/>
        <w:gridCol w:w="2236"/>
      </w:tblGrid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 пароль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</w:tr>
      <w:tr>
        <w:trPr>
          <w:trHeight w:val="16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081"/>
        <w:gridCol w:w="2370"/>
        <w:gridCol w:w="2133"/>
        <w:gridCol w:w="2371"/>
        <w:gridCol w:w="2371"/>
      </w:tblGrid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2864"/>
        <w:gridCol w:w="1909"/>
        <w:gridCol w:w="2148"/>
        <w:gridCol w:w="2387"/>
        <w:gridCol w:w="1910"/>
        <w:gridCol w:w="1433"/>
      </w:tblGrid>
      <w:tr>
        <w:trPr>
          <w:trHeight w:val="64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ЭЦП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услуге,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  запроса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363"/>
        <w:gridCol w:w="2511"/>
        <w:gridCol w:w="2364"/>
        <w:gridCol w:w="2364"/>
        <w:gridCol w:w="2808"/>
      </w:tblGrid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549"/>
        <w:gridCol w:w="2549"/>
        <w:gridCol w:w="2039"/>
        <w:gridCol w:w="2804"/>
        <w:gridCol w:w="2295"/>
      </w:tblGrid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   дней</w:t>
            </w:r>
          </w:p>
        </w:tc>
      </w:tr>
      <w:tr>
        <w:trPr>
          <w:trHeight w:val="8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81"/>
    <w:bookmarkStart w:name="z2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93853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9601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құжат «Электрондық құжат және электрондық цифрлық қолтаңба туралы» 2003 жылғы </w:t>
      </w:r>
      <w:r>
        <w:rPr>
          <w:rFonts w:ascii="Times New Roman"/>
          <w:b w:val="false"/>
          <w:i w:val="false"/>
          <w:color w:val="000000"/>
          <w:sz w:val="28"/>
        </w:rPr>
        <w:t>7 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Акима (АҚСУ Қ.)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электрондық-цифрлық 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 {Г.АКСУ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решением,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Акима (АҚСУ Қ.)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электрондық-цифрлық қолтаңбамен қол қойылған деректерді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 {Г.АКСУ).</w:t>
      </w:r>
    </w:p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