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883fd" w14:textId="88883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Глубоковского районного акимата Восточно-Казахстанской области от 26 декабря 2012 года N 602. Зарегистрировано Департаментом юстиции Восточно-Казахстанской области 28 января 2013 года N 2852. Утратило силу - постановлением Глубоковского районного акимата от 20 мая 2013 года N 304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Глубоковского районного акимата от 20.05.2013 N 304.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Глубоковский районный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Глубоковского района Жумадилова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Глубоковского района                   Н. Шерубаев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26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602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Глубоковского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 Стандарте,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2363"/>
        <w:gridCol w:w="2511"/>
        <w:gridCol w:w="2364"/>
        <w:gridCol w:w="2364"/>
        <w:gridCol w:w="2808"/>
      </w:tblGrid>
      <w:tr>
        <w:trPr>
          <w:trHeight w:val="48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–распорядитель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 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4403"/>
        <w:gridCol w:w="2096"/>
        <w:gridCol w:w="1677"/>
        <w:gridCol w:w="2307"/>
        <w:gridCol w:w="1888"/>
      </w:tblGrid>
      <w:tr>
        <w:trPr>
          <w:trHeight w:val="48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ля;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641"/>
        <w:gridCol w:w="3047"/>
        <w:gridCol w:w="2235"/>
        <w:gridCol w:w="2235"/>
        <w:gridCol w:w="2236"/>
      </w:tblGrid>
      <w:tr>
        <w:trPr>
          <w:trHeight w:val="67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ФЛ </w:t>
            </w:r>
          </w:p>
        </w:tc>
      </w:tr>
      <w:tr>
        <w:trPr>
          <w:trHeight w:val="162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10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81"/>
        <w:gridCol w:w="2370"/>
        <w:gridCol w:w="2133"/>
        <w:gridCol w:w="2371"/>
        <w:gridCol w:w="2371"/>
      </w:tblGrid>
      <w:tr>
        <w:trPr>
          <w:trHeight w:val="67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прикреплением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если нарушений нет 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невозможности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 потребителя;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"/>
        <w:gridCol w:w="2864"/>
        <w:gridCol w:w="1909"/>
        <w:gridCol w:w="2148"/>
        <w:gridCol w:w="2387"/>
        <w:gridCol w:w="1910"/>
        <w:gridCol w:w="1433"/>
      </w:tblGrid>
      <w:tr>
        <w:trPr>
          <w:trHeight w:val="6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550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0358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Уведомления поставляются по мере изменения статуса исполнения заявления.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Акимият}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 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602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 1. Общие положения</w:t>
      </w:r>
    </w:p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Глубоковского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5"/>
    <w:bookmarkStart w:name="z3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6"/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7"/>
    <w:bookmarkStart w:name="z4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bookmarkStart w:name="z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85852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84582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3443"/>
        <w:gridCol w:w="2238"/>
        <w:gridCol w:w="2238"/>
        <w:gridCol w:w="2238"/>
        <w:gridCol w:w="2067"/>
      </w:tblGrid>
      <w:tr>
        <w:trPr>
          <w:trHeight w:val="675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через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распорядительное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 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7"/>
        <w:gridCol w:w="2588"/>
        <w:gridCol w:w="2388"/>
        <w:gridCol w:w="2389"/>
        <w:gridCol w:w="2389"/>
        <w:gridCol w:w="2389"/>
      </w:tblGrid>
      <w:tr>
        <w:trPr>
          <w:trHeight w:val="67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сканированных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удостоверением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353"/>
        <w:gridCol w:w="2179"/>
        <w:gridCol w:w="2179"/>
        <w:gridCol w:w="2179"/>
        <w:gridCol w:w="2348"/>
      </w:tblGrid>
      <w:tr>
        <w:trPr>
          <w:trHeight w:val="4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распорядительное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661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(ФИО начальника       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(ФИО заявителя)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 ребенка-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инвалида, обучающегося и воспитывающегося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* Штрих-код «Электрондық әкімдік» ақпараттық жүйесі ұсынған және Акимат (АҚСУ Қ. электрондық-цифрлық 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}.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9469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 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602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6"/>
    <w:bookmarkStart w:name="z5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Глубоковского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bookmarkStart w:name="z6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8"/>
    <w:bookmarkStart w:name="z6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9"/>
    <w:bookmarkStart w:name="z7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0"/>
    <w:bookmarkStart w:name="z7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1"/>
    <w:bookmarkStart w:name="z7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очередь детей дошкольного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организации» </w:t>
      </w:r>
    </w:p>
    <w:bookmarkEnd w:id="32"/>
    <w:bookmarkStart w:name="z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93853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9601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очередь детей дошкольного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организации»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0"/>
        <w:gridCol w:w="2472"/>
        <w:gridCol w:w="2472"/>
        <w:gridCol w:w="2472"/>
        <w:gridCol w:w="2472"/>
        <w:gridCol w:w="2282"/>
      </w:tblGrid>
      <w:tr>
        <w:trPr>
          <w:trHeight w:val="675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через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 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 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7"/>
        <w:gridCol w:w="2588"/>
        <w:gridCol w:w="2388"/>
        <w:gridCol w:w="2389"/>
        <w:gridCol w:w="2389"/>
        <w:gridCol w:w="2389"/>
      </w:tblGrid>
      <w:tr>
        <w:trPr>
          <w:trHeight w:val="67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прикреплением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сканированных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ЭЦП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 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(подписанного)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 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3"/>
        <w:gridCol w:w="2400"/>
        <w:gridCol w:w="2400"/>
        <w:gridCol w:w="2400"/>
        <w:gridCol w:w="2401"/>
        <w:gridCol w:w="2586"/>
      </w:tblGrid>
      <w:tr>
        <w:trPr>
          <w:trHeight w:val="4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4704"/>
        <w:gridCol w:w="1960"/>
        <w:gridCol w:w="1568"/>
        <w:gridCol w:w="2156"/>
        <w:gridCol w:w="1765"/>
      </w:tblGrid>
      <w:tr>
        <w:trPr>
          <w:trHeight w:val="48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распорядительное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очередь детей дошкольного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организации»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947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Глубоковского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Глубоковского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Глубоковского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Глубоковского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очередь детей дошкольного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организации»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«Постановка на очередь детей дошкольного возраста (до 7 лет)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602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 1. Общие положения</w:t>
      </w:r>
    </w:p>
    <w:bookmarkStart w:name="z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Глубоковского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Глубоковского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0"/>
    <w:bookmarkStart w:name="z8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bookmarkStart w:name="z9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42"/>
    <w:bookmarkStart w:name="z9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Start w:name="z10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 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  отсутствием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  (подписанного)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3"/>
        <w:gridCol w:w="2400"/>
        <w:gridCol w:w="2400"/>
        <w:gridCol w:w="2400"/>
        <w:gridCol w:w="2401"/>
        <w:gridCol w:w="2586"/>
      </w:tblGrid>
      <w:tr>
        <w:trPr>
          <w:trHeight w:val="4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 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5"/>
    <w:bookmarkStart w:name="z2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9601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Глубоковского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подготовке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образования 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Глубоковского районного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26 декабря 2012 года № 602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 1. Общие положения</w:t>
      </w:r>
    </w:p>
    <w:bookmarkStart w:name="z11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Глубоковского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Глубоковского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1"/>
    <w:bookmarkStart w:name="z11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2"/>
    <w:bookmarkStart w:name="z11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 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 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3"/>
    <w:bookmarkStart w:name="z12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4"/>
    <w:bookmarkStart w:name="z12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числе,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5"/>
    <w:bookmarkStart w:name="z12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отсутствием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системе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 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  (подписанного)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 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3"/>
        <w:gridCol w:w="2400"/>
        <w:gridCol w:w="2400"/>
        <w:gridCol w:w="2400"/>
        <w:gridCol w:w="2401"/>
        <w:gridCol w:w="2586"/>
      </w:tblGrid>
      <w:tr>
        <w:trPr>
          <w:trHeight w:val="4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–распорядительное 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7"/>
    <w:bookmarkStart w:name="z2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9601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518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попечительству, для оформления сделок с имуществом, принадлежащим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  декабря 2012 года № 602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 1. Общие положения</w:t>
      </w:r>
    </w:p>
    <w:bookmarkStart w:name="z13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Глубоковского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Глубоковского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3"/>
    <w:bookmarkStart w:name="z13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4"/>
    <w:bookmarkStart w:name="z14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потребителя).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65"/>
    <w:bookmarkStart w:name="z14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6"/>
    <w:bookmarkStart w:name="z14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7"/>
    <w:bookmarkStart w:name="z15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 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  отсутствием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системе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(подписанного)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ЭЦП в АРМ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 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3"/>
        <w:gridCol w:w="2400"/>
        <w:gridCol w:w="2400"/>
        <w:gridCol w:w="2400"/>
        <w:gridCol w:w="2401"/>
        <w:gridCol w:w="2586"/>
      </w:tblGrid>
      <w:tr>
        <w:trPr>
          <w:trHeight w:val="4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распорядительное 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 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9"/>
    <w:bookmarkStart w:name="z2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9601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Глубоковского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Глубоковского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Глубоковского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Глубоковского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Глубоковского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Глубоковского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26 декабря 2012 года № 602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 1. Общие положения</w:t>
      </w:r>
    </w:p>
    <w:bookmarkStart w:name="z16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Глубоковского района» (далее – услугодатель) на альтернативной основе через центры обслуживания населения (далее – Центр),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5"/>
    <w:bookmarkStart w:name="z16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6"/>
    <w:bookmarkStart w:name="z1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 Стандарте,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7"/>
    <w:bookmarkStart w:name="z17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8"/>
    <w:bookmarkStart w:name="z17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числе,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9"/>
    <w:bookmarkStart w:name="z17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641"/>
        <w:gridCol w:w="3047"/>
        <w:gridCol w:w="2235"/>
        <w:gridCol w:w="2235"/>
        <w:gridCol w:w="2236"/>
      </w:tblGrid>
      <w:tr>
        <w:trPr>
          <w:trHeight w:val="67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сообщения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ФЛ </w:t>
            </w:r>
          </w:p>
        </w:tc>
      </w:tr>
      <w:tr>
        <w:trPr>
          <w:trHeight w:val="162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</w:tr>
      <w:tr>
        <w:trPr>
          <w:trHeight w:val="10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81"/>
        <w:gridCol w:w="2370"/>
        <w:gridCol w:w="2133"/>
        <w:gridCol w:w="2371"/>
        <w:gridCol w:w="2371"/>
      </w:tblGrid>
      <w:tr>
        <w:trPr>
          <w:trHeight w:val="67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отказа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календарных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03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системе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"/>
        <w:gridCol w:w="2864"/>
        <w:gridCol w:w="1909"/>
        <w:gridCol w:w="2148"/>
        <w:gridCol w:w="2387"/>
        <w:gridCol w:w="1910"/>
        <w:gridCol w:w="1433"/>
      </w:tblGrid>
      <w:tr>
        <w:trPr>
          <w:trHeight w:val="6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услуге,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имеющимися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  запроса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календарных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2363"/>
        <w:gridCol w:w="2511"/>
        <w:gridCol w:w="2364"/>
        <w:gridCol w:w="2364"/>
        <w:gridCol w:w="2808"/>
      </w:tblGrid>
      <w:tr>
        <w:trPr>
          <w:trHeight w:val="48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4"/>
        <w:gridCol w:w="2549"/>
        <w:gridCol w:w="2549"/>
        <w:gridCol w:w="2039"/>
        <w:gridCol w:w="2804"/>
        <w:gridCol w:w="2295"/>
      </w:tblGrid>
      <w:tr>
        <w:trPr>
          <w:trHeight w:val="48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 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   дней</w:t>
            </w:r>
          </w:p>
        </w:tc>
      </w:tr>
      <w:tr>
        <w:trPr>
          <w:trHeight w:val="82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81"/>
    <w:bookmarkStart w:name="z2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93853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96012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Осы құжат «Электрондық құжат және электрондық цифрлық қолтаңба туралы» 2003 жылғы 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электрондық-цифрлық 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решением,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электрондық-цифрлық 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{Г.АКСУ).</w:t>
      </w:r>
    </w:p>
    <w:bookmarkStart w:name="z18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