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268" w14:textId="9577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 43-2-IV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23 ноября 2012 года N 9-2-V. Зарегистрировано Департаментом юстиции Восточно-Казахстанской области 28 ноября 2012 года за N 2748.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 декабря 2012 года N 01-11/407)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27.12.2012 N 01-11/407).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 решение от 8 декабря 2011 года № 34/397-IV «Об областном бюджете на 2012-2014 годы», (зарегистрировано в Реестре государственной регистрации нормативных правовых актов за № 2720 от 20 ноября 2012 года)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2012-2014 годы» от 21 декабря 2011 года №43-2-IV (зарегистрировано в Реестре государственной регистрации нормативных правовых актов за № 5-8-141 от 29 декабря 2011 года, опубликовано в районной газете «Пульс района» от 13 января 2012 года № 5, «Аудан тынысы» от 13 января 2012 года № 5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3196512,9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- 1074,9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2491514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3242494,8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2012 год трансферты из областного бюджета на социальную помощь отдельным категориям нуждающихся граждан в сумме 33685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первый,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целевые текущие трансферты из областного бюджета 52709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39888 тысяч тенге на реконструкцию водоснабжения санатория Березовка;»;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  В. Ежова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 У. Майжанов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9-2-V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983"/>
        <w:gridCol w:w="1102"/>
        <w:gridCol w:w="7330"/>
        <w:gridCol w:w="2638"/>
      </w:tblGrid>
      <w:tr>
        <w:trPr>
          <w:trHeight w:val="28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3196512,9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697058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285116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285116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173572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1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55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8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1074,9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1074,9</w:t>
            </w:r>
          </w:p>
        </w:tc>
      </w:tr>
      <w:tr>
        <w:trPr>
          <w:trHeight w:val="55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55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2491514</w:t>
            </w:r>
          </w:p>
        </w:tc>
      </w:tr>
      <w:tr>
        <w:trPr>
          <w:trHeight w:val="55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2491514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687"/>
        <w:gridCol w:w="784"/>
        <w:gridCol w:w="948"/>
        <w:gridCol w:w="7407"/>
        <w:gridCol w:w="2520"/>
      </w:tblGrid>
      <w:tr>
        <w:trPr>
          <w:trHeight w:val="1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3242494,8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345395,5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306535,5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183963,5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177261,5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1729578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</w:p>
        </w:tc>
      </w:tr>
      <w:tr>
        <w:trPr>
          <w:trHeight w:val="22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1524698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1468909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396633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339191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3835,4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-98171,9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98171,9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