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4f44" w14:textId="a334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43-2-IV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19 сентября 2012 года N 7-2-V. Зарегистрировано Департаментом юстиции Восточно-Казахстанской области 25 сентября 2012 года за N 2659.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27 декабря 2012 года N 01-11/407)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27.12.2012 N 01-11/407).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сентября 2012 года № 5/72-V «О внесении изменения в решение от 8 декабря 2011 года № 34/397-IV «Об областном бюджете на 2012-2014 годы», (зарегистрировано в Реестре государственной регистрации нормативных правовых актов за № 2648 от 13 сентября 2012 года)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«О районном бюджете на 2012-2014 годы» от 21 декабря 2011 года №43-2-IV (зарегистрировано в Реестре государственной регистрации нормативных правовых актов за № 5-8-141 от 29 декабря 2011 года, опубликовано в районной газете «Пульс района» от 13 января 2012 года №5(6515), «Аудан тынысы» от 13 января 2012 года № 5(196)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3167008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667055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поступления- 1077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- 6866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2492010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3208089,9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Учесть в районном бюджете на 2012 год трансферты из областного бюджета на социальную помощь отдельным категориям нуждающихся граждан в сумме 34067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   К. Апенов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   У. Майжанов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7-2-V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43-2-IV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652"/>
        <w:gridCol w:w="1126"/>
        <w:gridCol w:w="7451"/>
        <w:gridCol w:w="2689"/>
      </w:tblGrid>
      <w:tr>
        <w:trPr>
          <w:trHeight w:val="52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3167008</w:t>
            </w:r>
          </w:p>
        </w:tc>
      </w:tr>
      <w:tr>
        <w:trPr>
          <w:trHeight w:val="24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667055</w:t>
            </w:r>
          </w:p>
        </w:tc>
      </w:tr>
      <w:tr>
        <w:trPr>
          <w:trHeight w:val="24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275026</w:t>
            </w:r>
          </w:p>
        </w:tc>
      </w:tr>
      <w:tr>
        <w:trPr>
          <w:trHeight w:val="24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275026</w:t>
            </w:r>
          </w:p>
        </w:tc>
      </w:tr>
      <w:tr>
        <w:trPr>
          <w:trHeight w:val="24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206367</w:t>
            </w:r>
          </w:p>
        </w:tc>
      </w:tr>
      <w:tr>
        <w:trPr>
          <w:trHeight w:val="24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206367</w:t>
            </w:r>
          </w:p>
        </w:tc>
      </w:tr>
      <w:tr>
        <w:trPr>
          <w:trHeight w:val="24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166572</w:t>
            </w:r>
          </w:p>
        </w:tc>
      </w:tr>
      <w:tr>
        <w:trPr>
          <w:trHeight w:val="24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91500</w:t>
            </w:r>
          </w:p>
        </w:tc>
      </w:tr>
      <w:tr>
        <w:trPr>
          <w:trHeight w:val="24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24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</w:t>
            </w:r>
          </w:p>
        </w:tc>
      </w:tr>
      <w:tr>
        <w:trPr>
          <w:trHeight w:val="24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4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15192</w:t>
            </w:r>
          </w:p>
        </w:tc>
      </w:tr>
      <w:tr>
        <w:trPr>
          <w:trHeight w:val="24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51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45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</w:t>
            </w:r>
          </w:p>
        </w:tc>
      </w:tr>
      <w:tr>
        <w:trPr>
          <w:trHeight w:val="24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3898</w:t>
            </w:r>
          </w:p>
        </w:tc>
      </w:tr>
      <w:tr>
        <w:trPr>
          <w:trHeight w:val="24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</w:t>
            </w:r>
          </w:p>
        </w:tc>
      </w:tr>
      <w:tr>
        <w:trPr>
          <w:trHeight w:val="24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24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45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45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4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4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4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2492010</w:t>
            </w:r>
          </w:p>
        </w:tc>
      </w:tr>
      <w:tr>
        <w:trPr>
          <w:trHeight w:val="45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2492010</w:t>
            </w:r>
          </w:p>
        </w:tc>
      </w:tr>
      <w:tr>
        <w:trPr>
          <w:trHeight w:val="24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2492010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49"/>
        <w:gridCol w:w="765"/>
        <w:gridCol w:w="1090"/>
        <w:gridCol w:w="7201"/>
        <w:gridCol w:w="2678"/>
      </w:tblGrid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3208089,9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333553,5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301062,5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16467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99249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84098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181246,5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174962,5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19938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19938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7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12553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7774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4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9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4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1723133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74316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74316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</w:p>
        </w:tc>
      </w:tr>
      <w:tr>
        <w:trPr>
          <w:trHeight w:val="19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26355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1519850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1519481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1464375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36398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19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128967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128967</w:t>
            </w:r>
          </w:p>
        </w:tc>
      </w:tr>
      <w:tr>
        <w:trPr>
          <w:trHeight w:val="5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11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71065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210259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184876</w:t>
            </w:r>
          </w:p>
        </w:tc>
      </w:tr>
      <w:tr>
        <w:trPr>
          <w:trHeight w:val="4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184876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33350</w:t>
            </w:r>
          </w:p>
        </w:tc>
      </w:tr>
      <w:tr>
        <w:trPr>
          <w:trHeight w:val="11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44519</w:t>
            </w:r>
          </w:p>
        </w:tc>
      </w:tr>
      <w:tr>
        <w:trPr>
          <w:trHeight w:val="4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4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</w:t>
            </w:r>
          </w:p>
        </w:tc>
      </w:tr>
      <w:tr>
        <w:trPr>
          <w:trHeight w:val="12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  <w:tr>
        <w:trPr>
          <w:trHeight w:val="2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25383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25383</w:t>
            </w:r>
          </w:p>
        </w:tc>
      </w:tr>
      <w:tr>
        <w:trPr>
          <w:trHeight w:val="7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23988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609810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92898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66098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396747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57442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43442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339305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339305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120165</w:t>
            </w:r>
          </w:p>
        </w:tc>
      </w:tr>
      <w:tr>
        <w:trPr>
          <w:trHeight w:val="7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7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119017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30977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81532</w:t>
            </w:r>
          </w:p>
        </w:tc>
      </w:tr>
      <w:tr>
        <w:trPr>
          <w:trHeight w:val="4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130240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39536</w:t>
            </w:r>
          </w:p>
        </w:tc>
      </w:tr>
      <w:tr>
        <w:trPr>
          <w:trHeight w:val="4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39536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39536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41826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43368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52422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22736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16615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14152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11843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17843</w:t>
            </w:r>
          </w:p>
        </w:tc>
      </w:tr>
      <w:tr>
        <w:trPr>
          <w:trHeight w:val="4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24657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24657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</w:t>
            </w:r>
          </w:p>
        </w:tc>
      </w:tr>
      <w:tr>
        <w:trPr>
          <w:trHeight w:val="14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14711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85094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85094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24860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24860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60234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60234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23319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7592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</w:tr>
      <w:tr>
        <w:trPr>
          <w:trHeight w:val="7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15727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</w:t>
            </w:r>
          </w:p>
        </w:tc>
      </w:tr>
      <w:tr>
        <w:trPr>
          <w:trHeight w:val="9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за счет целевых трансфертов из республиканского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5995,4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5995,4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5995,4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3835,4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45980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11110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11110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11110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2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-98171,9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98171,9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52191,9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52191,9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планирования:                          Б. Курманбаев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